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6F028B35" w:rsidR="00C3355F" w:rsidRPr="003538C5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DA29F0">
        <w:rPr>
          <w:rFonts w:ascii="Comfortaa SemiBold" w:hAnsi="Comfortaa SemiBold"/>
          <w:color w:val="auto"/>
          <w:sz w:val="32"/>
          <w:szCs w:val="24"/>
        </w:rPr>
        <w:t>B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DA29F0">
        <w:rPr>
          <w:rFonts w:ascii="Comfortaa SemiBold" w:hAnsi="Comfortaa SemiBold"/>
          <w:color w:val="auto"/>
          <w:sz w:val="32"/>
          <w:szCs w:val="24"/>
        </w:rPr>
        <w:t>D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090282">
        <w:rPr>
          <w:rFonts w:ascii="Comfortaa SemiBold" w:hAnsi="Comfortaa SemiBold"/>
          <w:color w:val="auto"/>
          <w:sz w:val="32"/>
          <w:szCs w:val="24"/>
          <w:lang w:val="bg-BG"/>
        </w:rPr>
        <w:t>ВЪЛШЕБНАТА ГОРА</w:t>
      </w:r>
    </w:p>
    <w:p w14:paraId="4EFB6DB5" w14:textId="046582F6" w:rsidR="00B77ED2" w:rsidRPr="004F2BAF" w:rsidRDefault="00B77ED2" w:rsidP="00DA29F0">
      <w:pPr>
        <w:spacing w:after="0"/>
        <w:jc w:val="both"/>
        <w:rPr>
          <w:rFonts w:ascii="Comfortaa Light" w:hAnsi="Comfortaa Light"/>
          <w:szCs w:val="24"/>
        </w:rPr>
      </w:pPr>
      <w:r w:rsidRPr="00B77ED2">
        <w:rPr>
          <w:rFonts w:ascii="Comfortaa Light" w:hAnsi="Comfortaa Light"/>
          <w:szCs w:val="24"/>
          <w:lang w:val="bg-BG"/>
        </w:rPr>
        <w:t>Имало едно време в една далечна земя вълшебна гора</w:t>
      </w:r>
      <w:r>
        <w:rPr>
          <w:rFonts w:ascii="Comfortaa Light" w:hAnsi="Comfortaa Light"/>
          <w:szCs w:val="24"/>
        </w:rPr>
        <w:t xml:space="preserve">, </w:t>
      </w:r>
      <w:r>
        <w:rPr>
          <w:rFonts w:ascii="Comfortaa Light" w:hAnsi="Comfortaa Light"/>
          <w:szCs w:val="24"/>
          <w:lang w:val="bg-BG"/>
        </w:rPr>
        <w:t>п</w:t>
      </w:r>
      <w:r w:rsidRPr="00B77ED2">
        <w:rPr>
          <w:rFonts w:ascii="Comfortaa Light" w:hAnsi="Comfortaa Light"/>
          <w:szCs w:val="24"/>
          <w:lang w:val="bg-BG"/>
        </w:rPr>
        <w:t>ълна с чудни същества и скрити тайни</w:t>
      </w:r>
      <w:r>
        <w:rPr>
          <w:rFonts w:ascii="Comfortaa Light" w:hAnsi="Comfortaa Light"/>
          <w:szCs w:val="24"/>
          <w:lang w:val="bg-BG"/>
        </w:rPr>
        <w:t>.</w:t>
      </w:r>
      <w:r w:rsidR="00A41AF1">
        <w:rPr>
          <w:rFonts w:ascii="Comfortaa Light" w:hAnsi="Comfortaa Light"/>
          <w:szCs w:val="24"/>
          <w:lang w:val="bg-BG"/>
        </w:rPr>
        <w:t xml:space="preserve"> </w:t>
      </w:r>
      <w:r w:rsidR="006E4303">
        <w:rPr>
          <w:rFonts w:ascii="Comfortaa Light" w:hAnsi="Comfortaa Light"/>
          <w:szCs w:val="24"/>
          <w:lang w:val="bg-BG"/>
        </w:rPr>
        <w:t>Приключенка</w:t>
      </w:r>
      <w:r w:rsidR="00090282">
        <w:rPr>
          <w:rFonts w:ascii="Comfortaa Light" w:hAnsi="Comfortaa Light"/>
          <w:szCs w:val="24"/>
          <w:lang w:val="bg-BG"/>
        </w:rPr>
        <w:t>та</w:t>
      </w:r>
      <w:r w:rsidR="006E4303">
        <w:rPr>
          <w:rFonts w:ascii="Comfortaa Light" w:hAnsi="Comfortaa Light"/>
          <w:szCs w:val="24"/>
          <w:lang w:val="bg-BG"/>
        </w:rPr>
        <w:t xml:space="preserve"> на име</w:t>
      </w:r>
      <w:r w:rsidR="00A41AF1">
        <w:rPr>
          <w:rFonts w:ascii="Comfortaa Light" w:hAnsi="Comfortaa Light"/>
          <w:szCs w:val="24"/>
          <w:lang w:val="bg-BG"/>
        </w:rPr>
        <w:t xml:space="preserve"> </w:t>
      </w:r>
      <w:r w:rsidR="00626338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б</w:t>
      </w:r>
      <w:r w:rsidR="00090282">
        <w:rPr>
          <w:rFonts w:ascii="Comfortaa Light" w:hAnsi="Comfortaa Light"/>
          <w:szCs w:val="24"/>
          <w:lang w:val="bg-BG"/>
        </w:rPr>
        <w:t>ила</w:t>
      </w:r>
      <w:r w:rsidRPr="00B77ED2">
        <w:rPr>
          <w:rFonts w:ascii="Comfortaa Light" w:hAnsi="Comfortaa Light"/>
          <w:szCs w:val="24"/>
          <w:lang w:val="bg-BG"/>
        </w:rPr>
        <w:t xml:space="preserve"> чувала истории за вълшебната гора от баба си, която някога </w:t>
      </w:r>
      <w:r w:rsidR="00A41AF1">
        <w:rPr>
          <w:rFonts w:ascii="Comfortaa Light" w:hAnsi="Comfortaa Light"/>
          <w:szCs w:val="24"/>
          <w:lang w:val="bg-BG"/>
        </w:rPr>
        <w:t>също била</w:t>
      </w:r>
      <w:r w:rsidRPr="00B77ED2">
        <w:rPr>
          <w:rFonts w:ascii="Comfortaa Light" w:hAnsi="Comfortaa Light"/>
          <w:szCs w:val="24"/>
          <w:lang w:val="bg-BG"/>
        </w:rPr>
        <w:t xml:space="preserve"> голяма авантюристка. Нетърпелива да тръгне по стъпките на баба си, </w:t>
      </w:r>
      <w:r w:rsidR="00626338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тръг</w:t>
      </w:r>
      <w:r w:rsidR="00A41AF1">
        <w:rPr>
          <w:rFonts w:ascii="Comfortaa Light" w:hAnsi="Comfortaa Light"/>
          <w:szCs w:val="24"/>
          <w:lang w:val="bg-BG"/>
        </w:rPr>
        <w:t>нала</w:t>
      </w:r>
      <w:r w:rsidRPr="00B77ED2">
        <w:rPr>
          <w:rFonts w:ascii="Comfortaa Light" w:hAnsi="Comfortaa Light"/>
          <w:szCs w:val="24"/>
          <w:lang w:val="bg-BG"/>
        </w:rPr>
        <w:t xml:space="preserve"> на пътешествие, за да изследва гората.</w:t>
      </w:r>
      <w:r w:rsidR="00090282">
        <w:rPr>
          <w:rFonts w:ascii="Comfortaa Light" w:hAnsi="Comfortaa Light"/>
          <w:szCs w:val="24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Докато навлиза</w:t>
      </w:r>
      <w:r w:rsidR="006E4303">
        <w:rPr>
          <w:rFonts w:ascii="Comfortaa Light" w:hAnsi="Comfortaa Light"/>
          <w:szCs w:val="24"/>
          <w:lang w:val="bg-BG"/>
        </w:rPr>
        <w:t>ла все</w:t>
      </w:r>
      <w:r w:rsidRPr="00B77ED2">
        <w:rPr>
          <w:rFonts w:ascii="Comfortaa Light" w:hAnsi="Comfortaa Light"/>
          <w:szCs w:val="24"/>
          <w:lang w:val="bg-BG"/>
        </w:rPr>
        <w:t xml:space="preserve"> по-навътре в гората, </w:t>
      </w:r>
      <w:r w:rsidR="00626338">
        <w:rPr>
          <w:rFonts w:ascii="Comfortaa Light" w:hAnsi="Comfortaa Light"/>
          <w:szCs w:val="24"/>
          <w:lang w:val="bg-BG"/>
        </w:rPr>
        <w:t>М</w:t>
      </w:r>
      <w:r w:rsidR="00FC6D40">
        <w:rPr>
          <w:rFonts w:ascii="Comfortaa Light" w:hAnsi="Comfortaa Light"/>
          <w:szCs w:val="24"/>
          <w:lang w:val="bg-BG"/>
        </w:rPr>
        <w:t>а</w:t>
      </w:r>
      <w:r w:rsidR="00626338">
        <w:rPr>
          <w:rFonts w:ascii="Comfortaa Light" w:hAnsi="Comfortaa Light"/>
          <w:szCs w:val="24"/>
          <w:lang w:val="bg-BG"/>
        </w:rPr>
        <w:t>рия</w:t>
      </w:r>
      <w:r w:rsidRPr="00B77ED2">
        <w:rPr>
          <w:rFonts w:ascii="Comfortaa Light" w:hAnsi="Comfortaa Light"/>
          <w:szCs w:val="24"/>
          <w:lang w:val="bg-BG"/>
        </w:rPr>
        <w:t xml:space="preserve"> се натъкна</w:t>
      </w:r>
      <w:r w:rsidR="006E430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на красиво дърво, което не б</w:t>
      </w:r>
      <w:r w:rsidR="00090282">
        <w:rPr>
          <w:rFonts w:ascii="Comfortaa Light" w:hAnsi="Comfortaa Light"/>
          <w:szCs w:val="24"/>
          <w:lang w:val="bg-BG"/>
        </w:rPr>
        <w:t>ила</w:t>
      </w:r>
      <w:r w:rsidRPr="00B77ED2">
        <w:rPr>
          <w:rFonts w:ascii="Comfortaa Light" w:hAnsi="Comfortaa Light"/>
          <w:szCs w:val="24"/>
          <w:lang w:val="bg-BG"/>
        </w:rPr>
        <w:t xml:space="preserve"> виждала досега. Дървото б</w:t>
      </w:r>
      <w:r w:rsidR="006E4303">
        <w:rPr>
          <w:rFonts w:ascii="Comfortaa Light" w:hAnsi="Comfortaa Light"/>
          <w:szCs w:val="24"/>
          <w:lang w:val="bg-BG"/>
        </w:rPr>
        <w:t>ило</w:t>
      </w:r>
      <w:r w:rsidRPr="00B77ED2">
        <w:rPr>
          <w:rFonts w:ascii="Comfortaa Light" w:hAnsi="Comfortaa Light"/>
          <w:szCs w:val="24"/>
          <w:lang w:val="bg-BG"/>
        </w:rPr>
        <w:t xml:space="preserve"> високо и величествено, с клони, които се простира</w:t>
      </w:r>
      <w:r w:rsidR="006E4303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високо в небето. </w:t>
      </w:r>
      <w:r w:rsidR="00626338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се приближи</w:t>
      </w:r>
      <w:r w:rsidR="00090282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до дървото, възхитена от красотата му.</w:t>
      </w:r>
      <w:r w:rsidR="0009028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Но когато се приближи</w:t>
      </w:r>
      <w:r w:rsidR="006E430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, </w:t>
      </w:r>
      <w:r w:rsidR="00D50BA6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забеляза нещо странно. От ствола на дървото се излъчв</w:t>
      </w:r>
      <w:r w:rsidR="006E4303">
        <w:rPr>
          <w:rFonts w:ascii="Comfortaa Light" w:hAnsi="Comfortaa Light"/>
          <w:szCs w:val="24"/>
          <w:lang w:val="bg-BG"/>
        </w:rPr>
        <w:t>ала</w:t>
      </w:r>
      <w:r w:rsidRPr="00B77ED2">
        <w:rPr>
          <w:rFonts w:ascii="Comfortaa Light" w:hAnsi="Comfortaa Light"/>
          <w:szCs w:val="24"/>
          <w:lang w:val="bg-BG"/>
        </w:rPr>
        <w:t xml:space="preserve"> слаба светлина и тя чу</w:t>
      </w:r>
      <w:r w:rsidR="006E430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тихо тананикане, идващо отвътре. Заинтригувана, </w:t>
      </w:r>
      <w:r w:rsidR="00D50BA6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пристъпи</w:t>
      </w:r>
      <w:r w:rsidR="006E430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още по-близо до дървото.</w:t>
      </w:r>
      <w:r w:rsidR="0009028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Изведнъж иззад дървото изскочи</w:t>
      </w:r>
      <w:r w:rsidR="006E4303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 xml:space="preserve"> малко същество и я стресна</w:t>
      </w:r>
      <w:r w:rsidR="006E4303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>! Създанието б</w:t>
      </w:r>
      <w:r w:rsidR="006E4303">
        <w:rPr>
          <w:rFonts w:ascii="Comfortaa Light" w:hAnsi="Comfortaa Light"/>
          <w:szCs w:val="24"/>
          <w:lang w:val="bg-BG"/>
        </w:rPr>
        <w:t>ило</w:t>
      </w:r>
      <w:r w:rsidRPr="00B77ED2">
        <w:rPr>
          <w:rFonts w:ascii="Comfortaa Light" w:hAnsi="Comfortaa Light"/>
          <w:szCs w:val="24"/>
          <w:lang w:val="bg-BG"/>
        </w:rPr>
        <w:t xml:space="preserve"> мъничка фея, с блестящи крила и палава усмивка. "К</w:t>
      </w:r>
      <w:r w:rsidR="002023ED">
        <w:rPr>
          <w:rFonts w:ascii="Comfortaa Light" w:hAnsi="Comfortaa Light"/>
          <w:szCs w:val="24"/>
          <w:lang w:val="bg-BG"/>
        </w:rPr>
        <w:t>акво</w:t>
      </w:r>
      <w:r w:rsidRPr="00B77ED2">
        <w:rPr>
          <w:rFonts w:ascii="Comfortaa Light" w:hAnsi="Comfortaa Light"/>
          <w:szCs w:val="24"/>
          <w:lang w:val="bg-BG"/>
        </w:rPr>
        <w:t xml:space="preserve"> си ти?" </w:t>
      </w:r>
      <w:r w:rsidR="00DA29F0">
        <w:rPr>
          <w:rFonts w:ascii="Comfortaa Light" w:hAnsi="Comfortaa Light"/>
          <w:szCs w:val="24"/>
        </w:rPr>
        <w:t>-</w:t>
      </w:r>
      <w:r w:rsidRPr="00B77ED2">
        <w:rPr>
          <w:rFonts w:ascii="Comfortaa Light" w:hAnsi="Comfortaa Light"/>
          <w:szCs w:val="24"/>
          <w:lang w:val="bg-BG"/>
        </w:rPr>
        <w:t xml:space="preserve"> попита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изненадана.</w:t>
      </w:r>
      <w:r w:rsidR="003C4FD3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 xml:space="preserve">„Аз съм </w:t>
      </w:r>
      <w:r w:rsidR="0079331A">
        <w:rPr>
          <w:rFonts w:ascii="Comfortaa Light" w:hAnsi="Comfortaa Light"/>
          <w:szCs w:val="24"/>
          <w:lang w:val="bg-BG"/>
        </w:rPr>
        <w:t>Цветомира</w:t>
      </w:r>
      <w:r w:rsidRPr="00B77ED2">
        <w:rPr>
          <w:rFonts w:ascii="Comfortaa Light" w:hAnsi="Comfortaa Light"/>
          <w:szCs w:val="24"/>
          <w:lang w:val="bg-BG"/>
        </w:rPr>
        <w:t>, горската фея“, отвърна</w:t>
      </w:r>
      <w:r w:rsidR="002023ED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 xml:space="preserve"> създанието. „И вие навлизате в моята гора!“</w:t>
      </w:r>
      <w:r w:rsidR="00090282">
        <w:rPr>
          <w:rFonts w:ascii="Comfortaa Light" w:hAnsi="Comfortaa Light"/>
          <w:szCs w:val="24"/>
          <w:lang w:val="bg-BG"/>
        </w:rPr>
        <w:t xml:space="preserve">.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се извини</w:t>
      </w:r>
      <w:r w:rsidR="002023ED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и обясни</w:t>
      </w:r>
      <w:r w:rsidR="002023ED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>, че просто е изследва</w:t>
      </w:r>
      <w:r w:rsidR="002023ED">
        <w:rPr>
          <w:rFonts w:ascii="Comfortaa Light" w:hAnsi="Comfortaa Light"/>
          <w:szCs w:val="24"/>
          <w:lang w:val="bg-BG"/>
        </w:rPr>
        <w:t xml:space="preserve"> гората</w:t>
      </w:r>
      <w:r w:rsidRPr="00B77ED2">
        <w:rPr>
          <w:rFonts w:ascii="Comfortaa Light" w:hAnsi="Comfortaa Light"/>
          <w:szCs w:val="24"/>
          <w:lang w:val="bg-BG"/>
        </w:rPr>
        <w:t xml:space="preserve">. </w:t>
      </w:r>
      <w:r w:rsidR="0079331A">
        <w:rPr>
          <w:rFonts w:ascii="Comfortaa Light" w:hAnsi="Comfortaa Light"/>
          <w:szCs w:val="24"/>
          <w:lang w:val="bg-BG"/>
        </w:rPr>
        <w:t>Цветомира</w:t>
      </w:r>
      <w:r w:rsidR="0079331A" w:rsidRPr="00B77ED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изглежда хареса</w:t>
      </w:r>
      <w:r w:rsidR="002023ED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и предложи</w:t>
      </w:r>
      <w:r w:rsidR="002023ED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да я разведе из гората. Развълнувана,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</w:t>
      </w:r>
      <w:r w:rsidR="002023ED">
        <w:rPr>
          <w:rFonts w:ascii="Comfortaa Light" w:hAnsi="Comfortaa Light"/>
          <w:szCs w:val="24"/>
          <w:lang w:val="bg-BG"/>
        </w:rPr>
        <w:t xml:space="preserve">приела </w:t>
      </w:r>
      <w:r w:rsidRPr="00B77ED2">
        <w:rPr>
          <w:rFonts w:ascii="Comfortaa Light" w:hAnsi="Comfortaa Light"/>
          <w:szCs w:val="24"/>
          <w:lang w:val="bg-BG"/>
        </w:rPr>
        <w:t>с нетърпение.</w:t>
      </w:r>
      <w:r w:rsidR="000C7773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Докато се скита</w:t>
      </w:r>
      <w:r w:rsidR="003C4FD3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из гората, </w:t>
      </w:r>
      <w:r w:rsidR="0079331A">
        <w:rPr>
          <w:rFonts w:ascii="Comfortaa Light" w:hAnsi="Comfortaa Light"/>
          <w:szCs w:val="24"/>
          <w:lang w:val="bg-BG"/>
        </w:rPr>
        <w:t>Цветомира</w:t>
      </w:r>
      <w:r w:rsidRPr="00B77ED2">
        <w:rPr>
          <w:rFonts w:ascii="Comfortaa Light" w:hAnsi="Comfortaa Light"/>
          <w:szCs w:val="24"/>
          <w:lang w:val="bg-BG"/>
        </w:rPr>
        <w:t xml:space="preserve"> разказва</w:t>
      </w:r>
      <w:r w:rsidR="003C4FD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на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всякакви истории за магическите създания, които живее</w:t>
      </w:r>
      <w:r w:rsidR="003C4FD3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там.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слуша</w:t>
      </w:r>
      <w:r w:rsidR="003C4FD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напрегнато, въображението й се развихря</w:t>
      </w:r>
      <w:r w:rsidR="003C4FD3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 xml:space="preserve"> с всяка </w:t>
      </w:r>
      <w:r w:rsidR="003C4FD3">
        <w:rPr>
          <w:rFonts w:ascii="Comfortaa Light" w:hAnsi="Comfortaa Light"/>
          <w:szCs w:val="24"/>
          <w:lang w:val="bg-BG"/>
        </w:rPr>
        <w:t>следваща история</w:t>
      </w:r>
      <w:r w:rsidRPr="00B77ED2">
        <w:rPr>
          <w:rFonts w:ascii="Comfortaa Light" w:hAnsi="Comfortaa Light"/>
          <w:szCs w:val="24"/>
          <w:lang w:val="bg-BG"/>
        </w:rPr>
        <w:t>.</w:t>
      </w:r>
      <w:r w:rsidR="0009028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 xml:space="preserve">Но изведнъж лицето на </w:t>
      </w:r>
      <w:r w:rsidR="0079331A">
        <w:rPr>
          <w:rFonts w:ascii="Comfortaa Light" w:hAnsi="Comfortaa Light"/>
          <w:szCs w:val="24"/>
          <w:lang w:val="bg-BG"/>
        </w:rPr>
        <w:t>Цветомира</w:t>
      </w:r>
      <w:r w:rsidR="0079331A" w:rsidRPr="00B77ED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стана</w:t>
      </w:r>
      <w:r w:rsidR="003C4FD3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 xml:space="preserve"> сериозно. </w:t>
      </w:r>
      <w:r w:rsidR="00DA29F0">
        <w:rPr>
          <w:rFonts w:ascii="Comfortaa Light" w:hAnsi="Comfortaa Light"/>
          <w:szCs w:val="24"/>
        </w:rPr>
        <w:t>-</w:t>
      </w:r>
      <w:r w:rsidRPr="00B77ED2">
        <w:rPr>
          <w:rFonts w:ascii="Comfortaa Light" w:hAnsi="Comfortaa Light"/>
          <w:szCs w:val="24"/>
          <w:lang w:val="bg-BG"/>
        </w:rPr>
        <w:t xml:space="preserve"> Трябва да внимаваме </w:t>
      </w:r>
      <w:r w:rsidR="00DA29F0">
        <w:rPr>
          <w:rFonts w:ascii="Comfortaa Light" w:hAnsi="Comfortaa Light"/>
          <w:szCs w:val="24"/>
        </w:rPr>
        <w:t>-</w:t>
      </w:r>
      <w:r w:rsidRPr="00B77ED2">
        <w:rPr>
          <w:rFonts w:ascii="Comfortaa Light" w:hAnsi="Comfortaa Light"/>
          <w:szCs w:val="24"/>
          <w:lang w:val="bg-BG"/>
        </w:rPr>
        <w:t xml:space="preserve"> каза</w:t>
      </w:r>
      <w:r w:rsidR="003C4FD3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тя. </w:t>
      </w:r>
      <w:r w:rsidR="00DA29F0">
        <w:rPr>
          <w:rFonts w:ascii="Comfortaa Light" w:hAnsi="Comfortaa Light"/>
          <w:szCs w:val="24"/>
        </w:rPr>
        <w:t>-</w:t>
      </w:r>
      <w:r w:rsidRPr="00B77ED2">
        <w:rPr>
          <w:rFonts w:ascii="Comfortaa Light" w:hAnsi="Comfortaa Light"/>
          <w:szCs w:val="24"/>
          <w:lang w:val="bg-BG"/>
        </w:rPr>
        <w:t xml:space="preserve"> В тази гора има опасни създания. Трябва да сме нащрек.</w:t>
      </w:r>
      <w:r w:rsidR="000C7773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Точно тогава чу</w:t>
      </w:r>
      <w:r w:rsidR="003C4FD3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шумолене в близките храсти.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замръзна</w:t>
      </w:r>
      <w:r w:rsidR="00B819AC">
        <w:rPr>
          <w:rFonts w:ascii="Comfortaa Light" w:hAnsi="Comfortaa Light"/>
          <w:szCs w:val="24"/>
          <w:lang w:val="bg-BG"/>
        </w:rPr>
        <w:t>ла от</w:t>
      </w:r>
      <w:r w:rsidRPr="00B77ED2">
        <w:rPr>
          <w:rFonts w:ascii="Comfortaa Light" w:hAnsi="Comfortaa Light"/>
          <w:szCs w:val="24"/>
          <w:lang w:val="bg-BG"/>
        </w:rPr>
        <w:t xml:space="preserve"> ужас. </w:t>
      </w:r>
      <w:r w:rsidR="00C61ADC">
        <w:rPr>
          <w:rFonts w:ascii="Comfortaa Light" w:hAnsi="Comfortaa Light"/>
          <w:szCs w:val="24"/>
          <w:lang w:val="bg-BG"/>
        </w:rPr>
        <w:t>Цветомира</w:t>
      </w:r>
      <w:r w:rsidR="00C61ADC" w:rsidRPr="00B77ED2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полетя</w:t>
      </w:r>
      <w:r w:rsidR="00B819AC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 xml:space="preserve"> във въздуха, готова да се пребори с всяко същество, което се приближава</w:t>
      </w:r>
      <w:r w:rsidR="00B819AC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>.</w:t>
      </w:r>
      <w:r w:rsidR="000C7773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>Но когато шумоленето стана</w:t>
      </w:r>
      <w:r w:rsidR="00B819AC">
        <w:rPr>
          <w:rFonts w:ascii="Comfortaa Light" w:hAnsi="Comfortaa Light"/>
          <w:szCs w:val="24"/>
          <w:lang w:val="bg-BG"/>
        </w:rPr>
        <w:t>ло</w:t>
      </w:r>
      <w:r w:rsidRPr="00B77ED2">
        <w:rPr>
          <w:rFonts w:ascii="Comfortaa Light" w:hAnsi="Comfortaa Light"/>
          <w:szCs w:val="24"/>
          <w:lang w:val="bg-BG"/>
        </w:rPr>
        <w:t xml:space="preserve"> по-силно, те осъзнаха</w:t>
      </w:r>
      <w:r w:rsidR="00B819AC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>, че това изобщо не е същество</w:t>
      </w:r>
      <w:r w:rsidR="008C0136">
        <w:rPr>
          <w:rFonts w:ascii="Comfortaa Light" w:hAnsi="Comfortaa Light"/>
          <w:szCs w:val="24"/>
          <w:lang w:val="bg-BG"/>
        </w:rPr>
        <w:t xml:space="preserve">, а </w:t>
      </w:r>
      <w:r w:rsidRPr="00B77ED2">
        <w:rPr>
          <w:rFonts w:ascii="Comfortaa Light" w:hAnsi="Comfortaa Light"/>
          <w:szCs w:val="24"/>
          <w:lang w:val="bg-BG"/>
        </w:rPr>
        <w:t>б</w:t>
      </w:r>
      <w:r w:rsidR="00B819AC">
        <w:rPr>
          <w:rFonts w:ascii="Comfortaa Light" w:hAnsi="Comfortaa Light"/>
          <w:szCs w:val="24"/>
          <w:lang w:val="bg-BG"/>
        </w:rPr>
        <w:t xml:space="preserve">ил </w:t>
      </w:r>
      <w:r w:rsidRPr="00B77ED2">
        <w:rPr>
          <w:rFonts w:ascii="Comfortaa Light" w:hAnsi="Comfortaa Light"/>
          <w:szCs w:val="24"/>
          <w:lang w:val="bg-BG"/>
        </w:rPr>
        <w:t>друг авантюрист</w:t>
      </w:r>
      <w:r w:rsidR="008C0136">
        <w:rPr>
          <w:rFonts w:ascii="Comfortaa Light" w:hAnsi="Comfortaa Light"/>
          <w:szCs w:val="24"/>
          <w:lang w:val="bg-BG"/>
        </w:rPr>
        <w:t>, на име</w:t>
      </w:r>
      <w:r w:rsidRPr="00B77ED2">
        <w:rPr>
          <w:rFonts w:ascii="Comfortaa Light" w:hAnsi="Comfortaa Light"/>
          <w:szCs w:val="24"/>
          <w:lang w:val="bg-BG"/>
        </w:rPr>
        <w:t xml:space="preserve"> </w:t>
      </w:r>
      <w:r w:rsidR="00D50BA6">
        <w:rPr>
          <w:rFonts w:ascii="Comfortaa Light" w:hAnsi="Comfortaa Light"/>
          <w:szCs w:val="24"/>
          <w:lang w:val="bg-BG"/>
        </w:rPr>
        <w:t>Иван</w:t>
      </w:r>
      <w:r w:rsidR="005374BF">
        <w:rPr>
          <w:rFonts w:ascii="Comfortaa Light" w:hAnsi="Comfortaa Light"/>
          <w:szCs w:val="24"/>
          <w:lang w:val="bg-BG"/>
        </w:rPr>
        <w:t>,</w:t>
      </w:r>
      <w:r w:rsidRPr="00B77ED2">
        <w:rPr>
          <w:rFonts w:ascii="Comfortaa Light" w:hAnsi="Comfortaa Light"/>
          <w:szCs w:val="24"/>
          <w:lang w:val="bg-BG"/>
        </w:rPr>
        <w:t xml:space="preserve"> </w:t>
      </w:r>
      <w:r w:rsidR="008C0136">
        <w:rPr>
          <w:rFonts w:ascii="Comfortaa Light" w:hAnsi="Comfortaa Light"/>
          <w:szCs w:val="24"/>
          <w:lang w:val="bg-BG"/>
        </w:rPr>
        <w:t>който</w:t>
      </w:r>
      <w:r w:rsidRPr="00B77ED2">
        <w:rPr>
          <w:rFonts w:ascii="Comfortaa Light" w:hAnsi="Comfortaa Light"/>
          <w:szCs w:val="24"/>
          <w:lang w:val="bg-BG"/>
        </w:rPr>
        <w:t xml:space="preserve"> изследва</w:t>
      </w:r>
      <w:r w:rsidR="008C0136">
        <w:rPr>
          <w:rFonts w:ascii="Comfortaa Light" w:hAnsi="Comfortaa Light"/>
          <w:szCs w:val="24"/>
          <w:lang w:val="bg-BG"/>
        </w:rPr>
        <w:t>л</w:t>
      </w:r>
      <w:r w:rsidRPr="00B77ED2">
        <w:rPr>
          <w:rFonts w:ascii="Comfortaa Light" w:hAnsi="Comfortaa Light"/>
          <w:szCs w:val="24"/>
          <w:lang w:val="bg-BG"/>
        </w:rPr>
        <w:t xml:space="preserve"> гората сам.</w:t>
      </w:r>
      <w:r w:rsidR="002E11B6">
        <w:rPr>
          <w:rFonts w:ascii="Comfortaa Light" w:hAnsi="Comfortaa Light"/>
          <w:szCs w:val="24"/>
          <w:lang w:val="bg-BG"/>
        </w:rPr>
        <w:t xml:space="preserve"> </w:t>
      </w:r>
      <w:r w:rsidRPr="00B77ED2">
        <w:rPr>
          <w:rFonts w:ascii="Comfortaa Light" w:hAnsi="Comfortaa Light"/>
          <w:szCs w:val="24"/>
          <w:lang w:val="bg-BG"/>
        </w:rPr>
        <w:t xml:space="preserve">С облекчение </w:t>
      </w:r>
      <w:r w:rsidR="0079331A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и </w:t>
      </w:r>
      <w:r w:rsidR="0079331A">
        <w:rPr>
          <w:rFonts w:ascii="Comfortaa Light" w:hAnsi="Comfortaa Light"/>
          <w:szCs w:val="24"/>
          <w:lang w:val="bg-BG"/>
        </w:rPr>
        <w:t>Цветомира</w:t>
      </w:r>
      <w:r w:rsidRPr="00B77ED2">
        <w:rPr>
          <w:rFonts w:ascii="Comfortaa Light" w:hAnsi="Comfortaa Light"/>
          <w:szCs w:val="24"/>
          <w:lang w:val="bg-BG"/>
        </w:rPr>
        <w:t xml:space="preserve"> се представи</w:t>
      </w:r>
      <w:r w:rsidR="005374BF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на </w:t>
      </w:r>
      <w:r w:rsidR="00C61ADC">
        <w:rPr>
          <w:rFonts w:ascii="Comfortaa Light" w:hAnsi="Comfortaa Light"/>
          <w:szCs w:val="24"/>
          <w:lang w:val="bg-BG"/>
        </w:rPr>
        <w:t>Иван</w:t>
      </w:r>
      <w:r w:rsidRPr="00B77ED2">
        <w:rPr>
          <w:rFonts w:ascii="Comfortaa Light" w:hAnsi="Comfortaa Light"/>
          <w:szCs w:val="24"/>
          <w:lang w:val="bg-BG"/>
        </w:rPr>
        <w:t>. Докато разговаря</w:t>
      </w:r>
      <w:r w:rsidR="005374BF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, </w:t>
      </w:r>
      <w:r w:rsidR="00C61ADC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спомена</w:t>
      </w:r>
      <w:r w:rsidR="005374BF">
        <w:rPr>
          <w:rFonts w:ascii="Comfortaa Light" w:hAnsi="Comfortaa Light"/>
          <w:szCs w:val="24"/>
          <w:lang w:val="bg-BG"/>
        </w:rPr>
        <w:t>ла</w:t>
      </w:r>
      <w:r w:rsidRPr="00B77ED2">
        <w:rPr>
          <w:rFonts w:ascii="Comfortaa Light" w:hAnsi="Comfortaa Light"/>
          <w:szCs w:val="24"/>
          <w:lang w:val="bg-BG"/>
        </w:rPr>
        <w:t>, че се опитва да намери изход от гората.</w:t>
      </w:r>
      <w:r w:rsidR="002E11B6">
        <w:rPr>
          <w:rFonts w:ascii="Comfortaa Light" w:hAnsi="Comfortaa Light"/>
          <w:szCs w:val="24"/>
          <w:lang w:val="bg-BG"/>
        </w:rPr>
        <w:t xml:space="preserve"> </w:t>
      </w:r>
      <w:r w:rsidR="00D50BA6">
        <w:rPr>
          <w:rFonts w:ascii="Comfortaa Light" w:hAnsi="Comfortaa Light"/>
          <w:szCs w:val="24"/>
          <w:lang w:val="bg-BG"/>
        </w:rPr>
        <w:t>Иван</w:t>
      </w:r>
      <w:r w:rsidRPr="00B77ED2">
        <w:rPr>
          <w:rFonts w:ascii="Comfortaa Light" w:hAnsi="Comfortaa Light"/>
          <w:szCs w:val="24"/>
          <w:lang w:val="bg-BG"/>
        </w:rPr>
        <w:t xml:space="preserve"> се усмихна</w:t>
      </w:r>
      <w:r w:rsidR="005374BF">
        <w:rPr>
          <w:rFonts w:ascii="Comfortaa Light" w:hAnsi="Comfortaa Light"/>
          <w:szCs w:val="24"/>
          <w:lang w:val="bg-BG"/>
        </w:rPr>
        <w:t>л и казал</w:t>
      </w:r>
      <w:r w:rsidRPr="00B77ED2">
        <w:rPr>
          <w:rFonts w:ascii="Comfortaa Light" w:hAnsi="Comfortaa Light"/>
          <w:szCs w:val="24"/>
          <w:lang w:val="bg-BG"/>
        </w:rPr>
        <w:t xml:space="preserve"> „Мога да помогна с това</w:t>
      </w:r>
      <w:r w:rsidR="005374BF">
        <w:rPr>
          <w:rFonts w:ascii="Comfortaa Light" w:hAnsi="Comfortaa Light"/>
          <w:szCs w:val="24"/>
          <w:lang w:val="bg-BG"/>
        </w:rPr>
        <w:t xml:space="preserve">. </w:t>
      </w:r>
      <w:r w:rsidRPr="00B77ED2">
        <w:rPr>
          <w:rFonts w:ascii="Comfortaa Light" w:hAnsi="Comfortaa Light"/>
          <w:szCs w:val="24"/>
          <w:lang w:val="bg-BG"/>
        </w:rPr>
        <w:t>Имам карта на гората и знам най-бързия изход</w:t>
      </w:r>
      <w:r w:rsidR="005374BF">
        <w:rPr>
          <w:rFonts w:ascii="Comfortaa Light" w:hAnsi="Comfortaa Light"/>
          <w:szCs w:val="24"/>
          <w:lang w:val="bg-BG"/>
        </w:rPr>
        <w:t>“</w:t>
      </w:r>
      <w:r w:rsidRPr="00B77ED2">
        <w:rPr>
          <w:rFonts w:ascii="Comfortaa Light" w:hAnsi="Comfortaa Light"/>
          <w:szCs w:val="24"/>
          <w:lang w:val="bg-BG"/>
        </w:rPr>
        <w:t>.</w:t>
      </w:r>
      <w:r w:rsidR="002E11B6">
        <w:rPr>
          <w:rFonts w:ascii="Comfortaa Light" w:hAnsi="Comfortaa Light"/>
          <w:szCs w:val="24"/>
          <w:lang w:val="bg-BG"/>
        </w:rPr>
        <w:t xml:space="preserve"> </w:t>
      </w:r>
      <w:r w:rsidR="00D50BA6">
        <w:rPr>
          <w:rFonts w:ascii="Comfortaa Light" w:hAnsi="Comfortaa Light"/>
          <w:szCs w:val="24"/>
          <w:lang w:val="bg-BG"/>
        </w:rPr>
        <w:t>Мария</w:t>
      </w:r>
      <w:r w:rsidRPr="00B77ED2">
        <w:rPr>
          <w:rFonts w:ascii="Comfortaa Light" w:hAnsi="Comfortaa Light"/>
          <w:szCs w:val="24"/>
          <w:lang w:val="bg-BG"/>
        </w:rPr>
        <w:t xml:space="preserve"> б</w:t>
      </w:r>
      <w:r w:rsidR="005374BF">
        <w:rPr>
          <w:rFonts w:ascii="Comfortaa Light" w:hAnsi="Comfortaa Light"/>
          <w:szCs w:val="24"/>
          <w:lang w:val="bg-BG"/>
        </w:rPr>
        <w:t>ила</w:t>
      </w:r>
      <w:r w:rsidRPr="00B77ED2">
        <w:rPr>
          <w:rFonts w:ascii="Comfortaa Light" w:hAnsi="Comfortaa Light"/>
          <w:szCs w:val="24"/>
          <w:lang w:val="bg-BG"/>
        </w:rPr>
        <w:t xml:space="preserve"> извънредно щастлива. Те тръгна</w:t>
      </w:r>
      <w:r w:rsidR="005374BF">
        <w:rPr>
          <w:rFonts w:ascii="Comfortaa Light" w:hAnsi="Comfortaa Light"/>
          <w:szCs w:val="24"/>
          <w:lang w:val="bg-BG"/>
        </w:rPr>
        <w:t>л</w:t>
      </w:r>
      <w:r w:rsidRPr="00B77ED2">
        <w:rPr>
          <w:rFonts w:ascii="Comfortaa Light" w:hAnsi="Comfortaa Light"/>
          <w:szCs w:val="24"/>
          <w:lang w:val="bg-BG"/>
        </w:rPr>
        <w:t xml:space="preserve">а към изхода, следвайки картата на </w:t>
      </w:r>
      <w:r w:rsidR="00D50BA6">
        <w:rPr>
          <w:rFonts w:ascii="Comfortaa Light" w:hAnsi="Comfortaa Light"/>
          <w:szCs w:val="24"/>
          <w:lang w:val="bg-BG"/>
        </w:rPr>
        <w:t>Иван</w:t>
      </w:r>
      <w:r w:rsidRPr="00B77ED2">
        <w:rPr>
          <w:rFonts w:ascii="Comfortaa Light" w:hAnsi="Comfortaa Light"/>
          <w:szCs w:val="24"/>
          <w:lang w:val="bg-BG"/>
        </w:rPr>
        <w:t>. Но докато вървя</w:t>
      </w:r>
      <w:r w:rsidR="005374BF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>, чу</w:t>
      </w:r>
      <w:r w:rsidR="005374BF">
        <w:rPr>
          <w:rFonts w:ascii="Comfortaa Light" w:hAnsi="Comfortaa Light"/>
          <w:szCs w:val="24"/>
          <w:lang w:val="bg-BG"/>
        </w:rPr>
        <w:t>ли</w:t>
      </w:r>
      <w:r w:rsidRPr="00B77ED2">
        <w:rPr>
          <w:rFonts w:ascii="Comfortaa Light" w:hAnsi="Comfortaa Light"/>
          <w:szCs w:val="24"/>
          <w:lang w:val="bg-BG"/>
        </w:rPr>
        <w:t xml:space="preserve"> силен рев. Изведнъж се появи</w:t>
      </w:r>
      <w:r w:rsidR="005374BF">
        <w:rPr>
          <w:rFonts w:ascii="Comfortaa Light" w:hAnsi="Comfortaa Light"/>
          <w:szCs w:val="24"/>
          <w:lang w:val="bg-BG"/>
        </w:rPr>
        <w:t>л</w:t>
      </w:r>
      <w:r w:rsidRPr="00B77ED2">
        <w:rPr>
          <w:rFonts w:ascii="Comfortaa Light" w:hAnsi="Comfortaa Light"/>
          <w:szCs w:val="24"/>
          <w:lang w:val="bg-BG"/>
        </w:rPr>
        <w:t xml:space="preserve"> огромен трол, блокиращ пътя им!</w:t>
      </w:r>
    </w:p>
    <w:p w14:paraId="60A85E8C" w14:textId="00E0071B" w:rsidR="00B77ED2" w:rsidRDefault="00D50BA6" w:rsidP="00DA29F0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Мария, Иван и Цветомира</w:t>
      </w:r>
      <w:r w:rsidRPr="00B77ED2">
        <w:rPr>
          <w:rFonts w:ascii="Comfortaa Light" w:hAnsi="Comfortaa Light"/>
          <w:szCs w:val="24"/>
          <w:lang w:val="bg-BG"/>
        </w:rPr>
        <w:t xml:space="preserve"> </w:t>
      </w:r>
      <w:r w:rsidR="00B77ED2" w:rsidRPr="00B77ED2">
        <w:rPr>
          <w:rFonts w:ascii="Comfortaa Light" w:hAnsi="Comfortaa Light"/>
          <w:szCs w:val="24"/>
          <w:lang w:val="bg-BG"/>
        </w:rPr>
        <w:t>знае</w:t>
      </w:r>
      <w:r w:rsidR="005374BF">
        <w:rPr>
          <w:rFonts w:ascii="Comfortaa Light" w:hAnsi="Comfortaa Light"/>
          <w:szCs w:val="24"/>
          <w:lang w:val="bg-BG"/>
        </w:rPr>
        <w:t>ли</w:t>
      </w:r>
      <w:r w:rsidR="00B77ED2" w:rsidRPr="00B77ED2">
        <w:rPr>
          <w:rFonts w:ascii="Comfortaa Light" w:hAnsi="Comfortaa Light"/>
          <w:szCs w:val="24"/>
          <w:lang w:val="bg-BG"/>
        </w:rPr>
        <w:t>, че трябва да действат бързо. Спомни</w:t>
      </w:r>
      <w:r w:rsidR="005374BF">
        <w:rPr>
          <w:rFonts w:ascii="Comfortaa Light" w:hAnsi="Comfortaa Light"/>
          <w:szCs w:val="24"/>
          <w:lang w:val="bg-BG"/>
        </w:rPr>
        <w:t>ли</w:t>
      </w:r>
      <w:r w:rsidR="00B77ED2" w:rsidRPr="00B77ED2">
        <w:rPr>
          <w:rFonts w:ascii="Comfortaa Light" w:hAnsi="Comfortaa Light"/>
          <w:szCs w:val="24"/>
          <w:lang w:val="bg-BG"/>
        </w:rPr>
        <w:t xml:space="preserve"> си тайна пътека</w:t>
      </w:r>
      <w:r w:rsidR="00A935EB">
        <w:rPr>
          <w:rFonts w:ascii="Comfortaa Light" w:hAnsi="Comfortaa Light"/>
          <w:szCs w:val="24"/>
          <w:lang w:val="bg-BG"/>
        </w:rPr>
        <w:t xml:space="preserve"> между дърветата</w:t>
      </w:r>
      <w:r w:rsidR="00B77ED2" w:rsidRPr="00B77ED2">
        <w:rPr>
          <w:rFonts w:ascii="Comfortaa Light" w:hAnsi="Comfortaa Light"/>
          <w:szCs w:val="24"/>
          <w:lang w:val="bg-BG"/>
        </w:rPr>
        <w:t xml:space="preserve">, която </w:t>
      </w:r>
      <w:r w:rsidR="005374BF">
        <w:rPr>
          <w:rFonts w:ascii="Comfortaa Light" w:hAnsi="Comfortaa Light"/>
          <w:szCs w:val="24"/>
          <w:lang w:val="bg-BG"/>
        </w:rPr>
        <w:t>заобикаляла</w:t>
      </w:r>
      <w:r w:rsidR="00B77ED2" w:rsidRPr="00B77ED2">
        <w:rPr>
          <w:rFonts w:ascii="Comfortaa Light" w:hAnsi="Comfortaa Light"/>
          <w:szCs w:val="24"/>
          <w:lang w:val="bg-BG"/>
        </w:rPr>
        <w:t xml:space="preserve"> трола, но не б</w:t>
      </w:r>
      <w:r w:rsidR="005374BF">
        <w:rPr>
          <w:rFonts w:ascii="Comfortaa Light" w:hAnsi="Comfortaa Light"/>
          <w:szCs w:val="24"/>
          <w:lang w:val="bg-BG"/>
        </w:rPr>
        <w:t>или</w:t>
      </w:r>
      <w:r w:rsidR="00B77ED2" w:rsidRPr="00B77ED2">
        <w:rPr>
          <w:rFonts w:ascii="Comfortaa Light" w:hAnsi="Comfortaa Light"/>
          <w:szCs w:val="24"/>
          <w:lang w:val="bg-BG"/>
        </w:rPr>
        <w:t xml:space="preserve"> сигурни как да стигнат до там.</w:t>
      </w:r>
    </w:p>
    <w:p w14:paraId="0AE4FC48" w14:textId="7CCC0042" w:rsidR="00A036B4" w:rsidRDefault="002E11B6" w:rsidP="00DA29F0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 xml:space="preserve">Помогнете на </w:t>
      </w:r>
      <w:r w:rsidR="00D50BA6">
        <w:rPr>
          <w:rFonts w:ascii="Comfortaa Light" w:hAnsi="Comfortaa Light"/>
          <w:szCs w:val="24"/>
          <w:lang w:val="bg-BG"/>
        </w:rPr>
        <w:t>Мария</w:t>
      </w:r>
      <w:r>
        <w:rPr>
          <w:rFonts w:ascii="Comfortaa Light" w:hAnsi="Comfortaa Light"/>
          <w:szCs w:val="24"/>
          <w:lang w:val="bg-BG"/>
        </w:rPr>
        <w:t xml:space="preserve">, </w:t>
      </w:r>
      <w:r w:rsidR="00D50BA6">
        <w:rPr>
          <w:rFonts w:ascii="Comfortaa Light" w:hAnsi="Comfortaa Light"/>
          <w:szCs w:val="24"/>
          <w:lang w:val="bg-BG"/>
        </w:rPr>
        <w:t>Иван</w:t>
      </w:r>
      <w:r>
        <w:rPr>
          <w:rFonts w:ascii="Comfortaa Light" w:hAnsi="Comfortaa Light"/>
          <w:szCs w:val="24"/>
          <w:lang w:val="bg-BG"/>
        </w:rPr>
        <w:t xml:space="preserve"> и </w:t>
      </w:r>
      <w:r w:rsidR="00D50BA6">
        <w:rPr>
          <w:rFonts w:ascii="Comfortaa Light" w:hAnsi="Comfortaa Light"/>
          <w:szCs w:val="24"/>
          <w:lang w:val="bg-BG"/>
        </w:rPr>
        <w:t>Цветомира</w:t>
      </w:r>
      <w:r>
        <w:rPr>
          <w:rFonts w:ascii="Comfortaa Light" w:hAnsi="Comfortaa Light"/>
          <w:szCs w:val="24"/>
          <w:lang w:val="bg-BG"/>
        </w:rPr>
        <w:t xml:space="preserve">, като напишете </w:t>
      </w:r>
      <w:r w:rsidR="001F5043">
        <w:rPr>
          <w:rFonts w:ascii="Comfortaa Light" w:hAnsi="Comfortaa Light"/>
          <w:szCs w:val="24"/>
          <w:lang w:val="bg-BG"/>
        </w:rPr>
        <w:t xml:space="preserve">компютърна </w:t>
      </w:r>
      <w:r w:rsidRPr="001F5043">
        <w:rPr>
          <w:rFonts w:ascii="Comfortaa Light" w:hAnsi="Comfortaa Light"/>
          <w:szCs w:val="24"/>
          <w:lang w:val="bg-BG"/>
        </w:rPr>
        <w:t>програма,</w:t>
      </w:r>
      <w:r w:rsidR="00B77ED2" w:rsidRPr="001F5043">
        <w:rPr>
          <w:rFonts w:ascii="Comfortaa Light" w:hAnsi="Comfortaa Light"/>
          <w:szCs w:val="24"/>
          <w:lang w:val="bg-BG"/>
        </w:rPr>
        <w:t xml:space="preserve"> която използва </w:t>
      </w:r>
      <w:r w:rsidR="00E0603B" w:rsidRPr="001F5043">
        <w:rPr>
          <w:rFonts w:ascii="Comfortaa Light" w:hAnsi="Comfortaa Light"/>
          <w:szCs w:val="24"/>
          <w:lang w:val="bg-BG"/>
        </w:rPr>
        <w:t xml:space="preserve">такъв </w:t>
      </w:r>
      <w:r w:rsidR="00B77ED2" w:rsidRPr="001F5043">
        <w:rPr>
          <w:rFonts w:ascii="Comfortaa Light" w:hAnsi="Comfortaa Light"/>
          <w:szCs w:val="24"/>
          <w:lang w:val="bg-BG"/>
        </w:rPr>
        <w:t xml:space="preserve">алгоритъм, </w:t>
      </w:r>
      <w:r w:rsidR="00E0603B" w:rsidRPr="001F5043">
        <w:rPr>
          <w:rFonts w:ascii="Comfortaa Light" w:hAnsi="Comfortaa Light"/>
          <w:szCs w:val="24"/>
          <w:lang w:val="bg-BG"/>
        </w:rPr>
        <w:t xml:space="preserve">че </w:t>
      </w:r>
      <w:r w:rsidR="00B77ED2" w:rsidRPr="001F5043">
        <w:rPr>
          <w:rFonts w:ascii="Comfortaa Light" w:hAnsi="Comfortaa Light"/>
          <w:szCs w:val="24"/>
          <w:lang w:val="bg-BG"/>
        </w:rPr>
        <w:t xml:space="preserve">да намери най-краткия път </w:t>
      </w:r>
      <w:r w:rsidR="00A935EB">
        <w:rPr>
          <w:rFonts w:ascii="Comfortaa Light" w:hAnsi="Comfortaa Light"/>
          <w:szCs w:val="24"/>
          <w:lang w:val="bg-BG"/>
        </w:rPr>
        <w:t xml:space="preserve">между дърветата </w:t>
      </w:r>
      <w:r w:rsidR="00B77ED2" w:rsidRPr="001F5043">
        <w:rPr>
          <w:rFonts w:ascii="Comfortaa Light" w:hAnsi="Comfortaa Light"/>
          <w:szCs w:val="24"/>
          <w:lang w:val="bg-BG"/>
        </w:rPr>
        <w:t>от текущото им местоположение до тайния път</w:t>
      </w:r>
      <w:r w:rsidR="001F5043" w:rsidRPr="001F5043">
        <w:rPr>
          <w:rFonts w:ascii="Comfortaa Light" w:hAnsi="Comfortaa Light"/>
          <w:szCs w:val="24"/>
          <w:lang w:val="bg-BG"/>
        </w:rPr>
        <w:t xml:space="preserve"> за изход</w:t>
      </w:r>
      <w:r w:rsidR="00A935EB">
        <w:rPr>
          <w:rFonts w:ascii="Comfortaa Light" w:hAnsi="Comfortaa Light"/>
          <w:szCs w:val="24"/>
          <w:lang w:val="bg-BG"/>
        </w:rPr>
        <w:t xml:space="preserve"> от гората</w:t>
      </w:r>
      <w:r w:rsidR="00B77ED2" w:rsidRPr="001F5043">
        <w:rPr>
          <w:rFonts w:ascii="Comfortaa Light" w:hAnsi="Comfortaa Light"/>
          <w:szCs w:val="24"/>
          <w:lang w:val="bg-BG"/>
        </w:rPr>
        <w:t xml:space="preserve">. </w:t>
      </w:r>
    </w:p>
    <w:p w14:paraId="44A9D4DE" w14:textId="425818E6" w:rsidR="00DA29F0" w:rsidRDefault="00DA29F0">
      <w:pPr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br w:type="page"/>
      </w:r>
    </w:p>
    <w:p w14:paraId="571B8658" w14:textId="186D89BD" w:rsidR="009E3151" w:rsidRPr="00291E1B" w:rsidRDefault="009E3151" w:rsidP="00DA29F0">
      <w:pPr>
        <w:spacing w:before="240"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291E1B">
        <w:rPr>
          <w:rFonts w:ascii="Comfortaa Light" w:hAnsi="Comfortaa Light"/>
          <w:b/>
          <w:bCs/>
          <w:szCs w:val="24"/>
          <w:lang w:val="bg-BG"/>
        </w:rPr>
        <w:lastRenderedPageBreak/>
        <w:t>Вход</w:t>
      </w:r>
    </w:p>
    <w:p w14:paraId="51BA90D2" w14:textId="5A7E53D2" w:rsidR="0082798A" w:rsidRPr="0082798A" w:rsidRDefault="00BE103B" w:rsidP="00DA29F0">
      <w:pPr>
        <w:jc w:val="both"/>
        <w:rPr>
          <w:rFonts w:ascii="Comfortaa Light" w:hAnsi="Comfortaa Light"/>
          <w:szCs w:val="24"/>
          <w:lang w:val="bg-BG"/>
        </w:rPr>
      </w:pPr>
      <w:r w:rsidRPr="00291E1B">
        <w:rPr>
          <w:rFonts w:ascii="Comfortaa Light" w:hAnsi="Comfortaa Light"/>
          <w:szCs w:val="24"/>
          <w:lang w:val="bg-BG"/>
        </w:rPr>
        <w:t xml:space="preserve">От първия ред на стандартния вход се въвежда </w:t>
      </w:r>
      <w:r w:rsidR="004F2BAF" w:rsidRPr="00291E1B">
        <w:rPr>
          <w:rFonts w:ascii="Comfortaa Light" w:hAnsi="Comfortaa Light"/>
          <w:szCs w:val="24"/>
          <w:lang w:val="bg-BG"/>
        </w:rPr>
        <w:t>едно</w:t>
      </w:r>
      <w:r w:rsidRPr="00291E1B">
        <w:rPr>
          <w:rFonts w:ascii="Comfortaa Light" w:hAnsi="Comfortaa Light"/>
          <w:szCs w:val="24"/>
          <w:lang w:val="bg-BG"/>
        </w:rPr>
        <w:t xml:space="preserve"> ц</w:t>
      </w:r>
      <w:r w:rsidR="004F2BAF" w:rsidRPr="00291E1B">
        <w:rPr>
          <w:rFonts w:ascii="Comfortaa Light" w:hAnsi="Comfortaa Light"/>
          <w:szCs w:val="24"/>
          <w:lang w:val="bg-BG"/>
        </w:rPr>
        <w:t>я</w:t>
      </w:r>
      <w:r w:rsidRPr="00291E1B">
        <w:rPr>
          <w:rFonts w:ascii="Comfortaa Light" w:hAnsi="Comfortaa Light"/>
          <w:szCs w:val="24"/>
          <w:lang w:val="bg-BG"/>
        </w:rPr>
        <w:t>л</w:t>
      </w:r>
      <w:r w:rsidR="004F2BAF" w:rsidRPr="00291E1B">
        <w:rPr>
          <w:rFonts w:ascii="Comfortaa Light" w:hAnsi="Comfortaa Light"/>
          <w:szCs w:val="24"/>
          <w:lang w:val="bg-BG"/>
        </w:rPr>
        <w:t>о</w:t>
      </w:r>
      <w:r w:rsidRPr="00291E1B">
        <w:rPr>
          <w:rFonts w:ascii="Comfortaa Light" w:hAnsi="Comfortaa Light"/>
          <w:szCs w:val="24"/>
          <w:lang w:val="bg-BG"/>
        </w:rPr>
        <w:t xml:space="preserve"> числ</w:t>
      </w:r>
      <w:r w:rsidR="004F2BAF" w:rsidRPr="00291E1B">
        <w:rPr>
          <w:rFonts w:ascii="Comfortaa Light" w:hAnsi="Comfortaa Light"/>
          <w:szCs w:val="24"/>
          <w:lang w:val="bg-BG"/>
        </w:rPr>
        <w:t>о</w:t>
      </w:r>
      <w:r w:rsidRPr="00291E1B">
        <w:rPr>
          <w:rFonts w:ascii="Comfortaa Light" w:hAnsi="Comfortaa Light"/>
          <w:szCs w:val="24"/>
          <w:lang w:val="bg-BG"/>
        </w:rPr>
        <w:t>: n, ко</w:t>
      </w:r>
      <w:r w:rsidR="004F2BAF" w:rsidRPr="00291E1B">
        <w:rPr>
          <w:rFonts w:ascii="Comfortaa Light" w:hAnsi="Comfortaa Light"/>
          <w:szCs w:val="24"/>
          <w:lang w:val="bg-BG"/>
        </w:rPr>
        <w:t>ето</w:t>
      </w:r>
      <w:r w:rsidRPr="00291E1B">
        <w:rPr>
          <w:rFonts w:ascii="Comfortaa Light" w:hAnsi="Comfortaa Light"/>
          <w:szCs w:val="24"/>
          <w:lang w:val="bg-BG"/>
        </w:rPr>
        <w:t xml:space="preserve"> съответсва на </w:t>
      </w:r>
      <w:r w:rsidR="004F2BAF" w:rsidRPr="00291E1B">
        <w:rPr>
          <w:rFonts w:ascii="Comfortaa Light" w:hAnsi="Comfortaa Light"/>
          <w:szCs w:val="24"/>
          <w:lang w:val="bg-BG"/>
        </w:rPr>
        <w:t>бро</w:t>
      </w:r>
      <w:r w:rsidR="00A935EB" w:rsidRPr="00291E1B">
        <w:rPr>
          <w:rFonts w:ascii="Comfortaa Light" w:hAnsi="Comfortaa Light"/>
          <w:szCs w:val="24"/>
          <w:lang w:val="bg-BG"/>
        </w:rPr>
        <w:t>я на дърветата</w:t>
      </w:r>
      <w:r w:rsidR="003B795D" w:rsidRPr="00291E1B">
        <w:rPr>
          <w:rFonts w:ascii="Comfortaa Light" w:hAnsi="Comfortaa Light"/>
          <w:szCs w:val="24"/>
          <w:lang w:val="bg-BG"/>
        </w:rPr>
        <w:t xml:space="preserve"> в гората. </w:t>
      </w:r>
      <w:r w:rsidRPr="00291E1B">
        <w:rPr>
          <w:rFonts w:ascii="Comfortaa Light" w:hAnsi="Comfortaa Light"/>
          <w:szCs w:val="24"/>
          <w:lang w:val="bg-BG"/>
        </w:rPr>
        <w:t>На следващите n реда се въвеждат по две цели числа</w:t>
      </w:r>
      <w:r w:rsidR="003B795D" w:rsidRPr="00291E1B">
        <w:rPr>
          <w:rFonts w:ascii="Comfortaa Light" w:hAnsi="Comfortaa Light"/>
          <w:szCs w:val="24"/>
          <w:lang w:val="bg-BG"/>
        </w:rPr>
        <w:t xml:space="preserve">: </w:t>
      </w:r>
      <w:r w:rsidR="003B795D" w:rsidRPr="00291E1B">
        <w:rPr>
          <w:rFonts w:ascii="Comfortaa Light" w:hAnsi="Comfortaa Light"/>
          <w:szCs w:val="24"/>
        </w:rPr>
        <w:t xml:space="preserve">u </w:t>
      </w:r>
      <w:r w:rsidR="003B795D" w:rsidRPr="00291E1B">
        <w:rPr>
          <w:rFonts w:ascii="Comfortaa Light" w:hAnsi="Comfortaa Light"/>
          <w:szCs w:val="24"/>
          <w:lang w:val="bg-BG"/>
        </w:rPr>
        <w:t xml:space="preserve">и </w:t>
      </w:r>
      <w:r w:rsidR="003B795D" w:rsidRPr="00291E1B">
        <w:rPr>
          <w:rFonts w:ascii="Comfortaa Light" w:hAnsi="Comfortaa Light"/>
          <w:szCs w:val="24"/>
        </w:rPr>
        <w:t>v</w:t>
      </w:r>
      <w:r w:rsidRPr="00291E1B">
        <w:rPr>
          <w:rFonts w:ascii="Comfortaa Light" w:hAnsi="Comfortaa Light"/>
          <w:szCs w:val="24"/>
          <w:lang w:val="bg-BG"/>
        </w:rPr>
        <w:t xml:space="preserve">, съответстващи на </w:t>
      </w:r>
      <w:r w:rsidR="003B795D" w:rsidRPr="00291E1B">
        <w:rPr>
          <w:rFonts w:ascii="Comfortaa Light" w:hAnsi="Comfortaa Light"/>
          <w:szCs w:val="24"/>
          <w:lang w:val="bg-BG"/>
        </w:rPr>
        <w:t xml:space="preserve">път от дърво </w:t>
      </w:r>
      <w:r w:rsidR="003B795D" w:rsidRPr="00291E1B">
        <w:rPr>
          <w:rFonts w:ascii="Comfortaa Light" w:hAnsi="Comfortaa Light"/>
          <w:szCs w:val="24"/>
        </w:rPr>
        <w:t xml:space="preserve">u </w:t>
      </w:r>
      <w:r w:rsidR="003B795D" w:rsidRPr="00291E1B">
        <w:rPr>
          <w:rFonts w:ascii="Comfortaa Light" w:hAnsi="Comfortaa Light"/>
          <w:szCs w:val="24"/>
          <w:lang w:val="bg-BG"/>
        </w:rPr>
        <w:t xml:space="preserve">до дърво </w:t>
      </w:r>
      <w:r w:rsidR="003B795D" w:rsidRPr="00291E1B">
        <w:rPr>
          <w:rFonts w:ascii="Comfortaa Light" w:hAnsi="Comfortaa Light"/>
          <w:szCs w:val="24"/>
        </w:rPr>
        <w:t>v</w:t>
      </w:r>
      <w:r w:rsidRPr="00291E1B">
        <w:rPr>
          <w:rFonts w:ascii="Comfortaa Light" w:hAnsi="Comfortaa Light"/>
          <w:szCs w:val="24"/>
          <w:lang w:val="bg-BG"/>
        </w:rPr>
        <w:t>, разделени с един интервал</w:t>
      </w:r>
      <w:r w:rsidR="009E3151" w:rsidRPr="00291E1B">
        <w:rPr>
          <w:rFonts w:ascii="Comfortaa Light" w:hAnsi="Comfortaa Light"/>
          <w:szCs w:val="24"/>
          <w:lang w:val="bg-BG"/>
        </w:rPr>
        <w:t>.</w:t>
      </w:r>
      <w:r w:rsidR="00291E1B" w:rsidRPr="00291E1B">
        <w:rPr>
          <w:rFonts w:ascii="Comfortaa Light" w:hAnsi="Comfortaa Light"/>
          <w:szCs w:val="24"/>
          <w:lang w:val="bg-BG"/>
        </w:rPr>
        <w:t xml:space="preserve"> </w:t>
      </w:r>
      <w:r w:rsidR="0082798A" w:rsidRPr="00291E1B">
        <w:rPr>
          <w:rFonts w:ascii="Comfortaa Light" w:hAnsi="Comfortaa Light"/>
          <w:szCs w:val="24"/>
          <w:lang w:val="bg-BG"/>
        </w:rPr>
        <w:t xml:space="preserve">На последния ред от стандартния вход се въвеждат две </w:t>
      </w:r>
      <w:r w:rsidR="00291E1B">
        <w:rPr>
          <w:rFonts w:ascii="Comfortaa Light" w:hAnsi="Comfortaa Light"/>
          <w:szCs w:val="24"/>
          <w:lang w:val="bg-BG"/>
        </w:rPr>
        <w:t xml:space="preserve">цели </w:t>
      </w:r>
      <w:r w:rsidR="0082798A" w:rsidRPr="00291E1B">
        <w:rPr>
          <w:rFonts w:ascii="Comfortaa Light" w:hAnsi="Comfortaa Light"/>
          <w:szCs w:val="24"/>
          <w:lang w:val="bg-BG"/>
        </w:rPr>
        <w:t>числа</w:t>
      </w:r>
      <w:r w:rsidR="00291E1B">
        <w:rPr>
          <w:rFonts w:ascii="Comfortaa Light" w:hAnsi="Comfortaa Light"/>
          <w:szCs w:val="24"/>
          <w:lang w:val="bg-BG"/>
        </w:rPr>
        <w:t xml:space="preserve">, </w:t>
      </w:r>
      <w:r w:rsidR="00291E1B" w:rsidRPr="00291E1B">
        <w:rPr>
          <w:rFonts w:ascii="Comfortaa Light" w:hAnsi="Comfortaa Light"/>
          <w:szCs w:val="24"/>
          <w:lang w:val="bg-BG"/>
        </w:rPr>
        <w:t>разделени с един интервал</w:t>
      </w:r>
      <w:r w:rsidR="0082798A" w:rsidRPr="00291E1B">
        <w:rPr>
          <w:rFonts w:ascii="Comfortaa Light" w:hAnsi="Comfortaa Light"/>
          <w:szCs w:val="24"/>
        </w:rPr>
        <w:t xml:space="preserve">, </w:t>
      </w:r>
      <w:r w:rsidR="0082798A" w:rsidRPr="00291E1B">
        <w:rPr>
          <w:rFonts w:ascii="Comfortaa Light" w:hAnsi="Comfortaa Light"/>
          <w:szCs w:val="24"/>
          <w:lang w:val="bg-BG"/>
        </w:rPr>
        <w:t xml:space="preserve">които съотвестват на </w:t>
      </w:r>
      <w:r w:rsidR="00291E1B" w:rsidRPr="00291E1B">
        <w:rPr>
          <w:rFonts w:ascii="Comfortaa Light" w:hAnsi="Comfortaa Light"/>
          <w:szCs w:val="24"/>
          <w:lang w:val="bg-BG"/>
        </w:rPr>
        <w:t>отправната позиция</w:t>
      </w:r>
      <w:r w:rsidR="00291E1B">
        <w:rPr>
          <w:rFonts w:ascii="Comfortaa Light" w:hAnsi="Comfortaa Light"/>
          <w:szCs w:val="24"/>
          <w:lang w:val="bg-BG"/>
        </w:rPr>
        <w:t xml:space="preserve"> (</w:t>
      </w:r>
      <w:r w:rsidR="00291E1B" w:rsidRPr="00291E1B">
        <w:rPr>
          <w:rFonts w:ascii="Comfortaa Light" w:hAnsi="Comfortaa Light"/>
          <w:szCs w:val="24"/>
        </w:rPr>
        <w:t>start</w:t>
      </w:r>
      <w:r w:rsidR="00291E1B">
        <w:rPr>
          <w:rFonts w:ascii="Comfortaa Light" w:hAnsi="Comfortaa Light"/>
          <w:szCs w:val="24"/>
          <w:lang w:val="bg-BG"/>
        </w:rPr>
        <w:t>)</w:t>
      </w:r>
      <w:r w:rsidR="00291E1B" w:rsidRPr="00291E1B">
        <w:rPr>
          <w:rFonts w:ascii="Comfortaa Light" w:hAnsi="Comfortaa Light"/>
          <w:szCs w:val="24"/>
          <w:lang w:val="bg-BG"/>
        </w:rPr>
        <w:t xml:space="preserve">, където се намират нашите герои и крайната позиция </w:t>
      </w:r>
      <w:r w:rsidR="00291E1B">
        <w:rPr>
          <w:rFonts w:ascii="Comfortaa Light" w:hAnsi="Comfortaa Light"/>
          <w:szCs w:val="24"/>
          <w:lang w:val="bg-BG"/>
        </w:rPr>
        <w:t>(</w:t>
      </w:r>
      <w:r w:rsidR="00291E1B" w:rsidRPr="00291E1B">
        <w:rPr>
          <w:rFonts w:ascii="Comfortaa Light" w:hAnsi="Comfortaa Light"/>
          <w:szCs w:val="24"/>
        </w:rPr>
        <w:t>end</w:t>
      </w:r>
      <w:r w:rsidR="00291E1B">
        <w:rPr>
          <w:rFonts w:ascii="Comfortaa Light" w:hAnsi="Comfortaa Light"/>
          <w:szCs w:val="24"/>
          <w:lang w:val="bg-BG"/>
        </w:rPr>
        <w:t xml:space="preserve">) </w:t>
      </w:r>
      <w:r w:rsidR="00291E1B" w:rsidRPr="00291E1B">
        <w:rPr>
          <w:rFonts w:ascii="Comfortaa Light" w:hAnsi="Comfortaa Light"/>
          <w:szCs w:val="24"/>
          <w:lang w:val="bg-BG"/>
        </w:rPr>
        <w:t>за изход от гората.</w:t>
      </w:r>
    </w:p>
    <w:p w14:paraId="7283D7C3" w14:textId="77777777" w:rsidR="009E3151" w:rsidRPr="009E3151" w:rsidRDefault="009E3151" w:rsidP="00DA29F0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Изход</w:t>
      </w:r>
    </w:p>
    <w:p w14:paraId="581D9715" w14:textId="33FA6A82" w:rsidR="009B0C80" w:rsidRPr="008021CF" w:rsidRDefault="00BE103B" w:rsidP="00DA29F0">
      <w:pPr>
        <w:jc w:val="both"/>
        <w:rPr>
          <w:rFonts w:ascii="Comfortaa Light" w:hAnsi="Comfortaa Light"/>
          <w:szCs w:val="24"/>
          <w:lang w:val="bg-BG"/>
        </w:rPr>
      </w:pPr>
      <w:r w:rsidRPr="00BE103B">
        <w:rPr>
          <w:rFonts w:ascii="Comfortaa Light" w:hAnsi="Comfortaa Light"/>
          <w:szCs w:val="24"/>
          <w:lang w:val="bg-BG"/>
        </w:rPr>
        <w:t>На един ред на стандартния изход програмата трябва да изведе</w:t>
      </w:r>
      <w:r w:rsidR="00C52244">
        <w:rPr>
          <w:rFonts w:ascii="Comfortaa Light" w:hAnsi="Comfortaa Light"/>
          <w:szCs w:val="24"/>
          <w:lang w:val="bg-BG"/>
        </w:rPr>
        <w:t xml:space="preserve"> поредица от числа, разделени от интерва</w:t>
      </w:r>
      <w:r w:rsidR="00751BDD">
        <w:rPr>
          <w:rFonts w:ascii="Comfortaa Light" w:hAnsi="Comfortaa Light"/>
          <w:szCs w:val="24"/>
          <w:lang w:val="bg-BG"/>
        </w:rPr>
        <w:t>л</w:t>
      </w:r>
      <w:r w:rsidR="00C52244">
        <w:rPr>
          <w:rFonts w:ascii="Comfortaa Light" w:hAnsi="Comfortaa Light"/>
          <w:szCs w:val="24"/>
          <w:lang w:val="bg-BG"/>
        </w:rPr>
        <w:t>,</w:t>
      </w:r>
      <w:r w:rsidRPr="00BE103B">
        <w:rPr>
          <w:rFonts w:ascii="Comfortaa Light" w:hAnsi="Comfortaa Light"/>
          <w:szCs w:val="24"/>
          <w:lang w:val="bg-BG"/>
        </w:rPr>
        <w:t xml:space="preserve"> </w:t>
      </w:r>
      <w:r w:rsidR="00751BDD">
        <w:rPr>
          <w:rFonts w:ascii="Comfortaa Light" w:hAnsi="Comfortaa Light"/>
          <w:szCs w:val="24"/>
          <w:lang w:val="bg-BG"/>
        </w:rPr>
        <w:t xml:space="preserve">които съответстват на </w:t>
      </w:r>
      <w:r w:rsidR="00C52244" w:rsidRPr="00C52244">
        <w:rPr>
          <w:rFonts w:ascii="Comfortaa Light" w:hAnsi="Comfortaa Light"/>
          <w:szCs w:val="24"/>
          <w:lang w:val="bg-BG"/>
        </w:rPr>
        <w:t>най-краткия път между дърветата от текущото им местоположение до тайния път за изход от гората</w:t>
      </w:r>
      <w:r w:rsidR="009E3151" w:rsidRPr="009E3151">
        <w:rPr>
          <w:rFonts w:ascii="Comfortaa Light" w:hAnsi="Comfortaa Light"/>
          <w:szCs w:val="24"/>
          <w:lang w:val="bg-B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8021CF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77777777" w:rsidR="00856F9B" w:rsidRPr="008021CF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</w:p>
        </w:tc>
        <w:tc>
          <w:tcPr>
            <w:tcW w:w="5184" w:type="dxa"/>
            <w:shd w:val="clear" w:color="auto" w:fill="auto"/>
          </w:tcPr>
          <w:p w14:paraId="0015D14C" w14:textId="77777777" w:rsidR="00856F9B" w:rsidRPr="008021CF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</w:p>
        </w:tc>
      </w:tr>
      <w:tr w:rsidR="008021CF" w:rsidRPr="008021CF" w14:paraId="39D555F9" w14:textId="77777777" w:rsidTr="006F6710">
        <w:trPr>
          <w:trHeight w:val="1709"/>
        </w:trPr>
        <w:tc>
          <w:tcPr>
            <w:tcW w:w="5184" w:type="dxa"/>
            <w:shd w:val="clear" w:color="auto" w:fill="auto"/>
          </w:tcPr>
          <w:p w14:paraId="6BA92410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10</w:t>
            </w:r>
          </w:p>
          <w:p w14:paraId="52D97CA3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1 2</w:t>
            </w:r>
          </w:p>
          <w:p w14:paraId="7C8F58BF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2 3</w:t>
            </w:r>
          </w:p>
          <w:p w14:paraId="224C87EE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2 4</w:t>
            </w:r>
          </w:p>
          <w:p w14:paraId="6D0788B4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3 5</w:t>
            </w:r>
          </w:p>
          <w:p w14:paraId="55145A06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3 7</w:t>
            </w:r>
          </w:p>
          <w:p w14:paraId="08CE831B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3 8</w:t>
            </w:r>
          </w:p>
          <w:p w14:paraId="75885E00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4 6</w:t>
            </w:r>
          </w:p>
          <w:p w14:paraId="0B8B12E0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5 10</w:t>
            </w:r>
          </w:p>
          <w:p w14:paraId="715FCC00" w14:textId="77777777" w:rsidR="00E81BB5" w:rsidRPr="00E81BB5" w:rsidRDefault="00E81BB5" w:rsidP="00E8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7 9</w:t>
            </w:r>
          </w:p>
          <w:p w14:paraId="02875975" w14:textId="032217C9" w:rsidR="008021CF" w:rsidRPr="008021CF" w:rsidRDefault="00E81BB5" w:rsidP="00E81BB5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E81BB5">
              <w:rPr>
                <w:rFonts w:ascii="Consolas" w:eastAsia="Consolas" w:hAnsi="Consolas" w:cs="Consolas"/>
                <w:szCs w:val="24"/>
              </w:rPr>
              <w:t>8 4</w:t>
            </w:r>
          </w:p>
        </w:tc>
        <w:tc>
          <w:tcPr>
            <w:tcW w:w="5184" w:type="dxa"/>
            <w:shd w:val="clear" w:color="auto" w:fill="auto"/>
          </w:tcPr>
          <w:p w14:paraId="3F3D9DA3" w14:textId="7F5E5054" w:rsidR="008021CF" w:rsidRPr="00E81BB5" w:rsidRDefault="009E6BFA" w:rsidP="008021CF">
            <w:pPr>
              <w:spacing w:after="0"/>
              <w:rPr>
                <w:rFonts w:ascii="Comfortaa Light" w:hAnsi="Comfortaa Light"/>
                <w:szCs w:val="24"/>
              </w:rPr>
            </w:pPr>
            <w:r w:rsidRPr="009E6BFA">
              <w:rPr>
                <w:szCs w:val="24"/>
                <w:lang w:val="bg-BG"/>
              </w:rPr>
              <w:t>8 3 2 4</w:t>
            </w:r>
          </w:p>
        </w:tc>
      </w:tr>
    </w:tbl>
    <w:p w14:paraId="29DFE773" w14:textId="77777777" w:rsidR="00DB2BF3" w:rsidRPr="00267C00" w:rsidRDefault="00DB2BF3" w:rsidP="008021CF">
      <w:pPr>
        <w:rPr>
          <w:rFonts w:ascii="Consolas" w:hAnsi="Consolas"/>
          <w:sz w:val="22"/>
          <w:szCs w:val="18"/>
          <w:lang w:val="bg-BG"/>
        </w:rPr>
      </w:pPr>
    </w:p>
    <w:sectPr w:rsidR="00DB2BF3" w:rsidRPr="00267C00" w:rsidSect="00963B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97614" w14:textId="77777777" w:rsidR="00CA1174" w:rsidRDefault="00CA1174">
      <w:pPr>
        <w:spacing w:after="0" w:line="240" w:lineRule="auto"/>
      </w:pPr>
      <w:r>
        <w:separator/>
      </w:r>
    </w:p>
  </w:endnote>
  <w:endnote w:type="continuationSeparator" w:id="0">
    <w:p w14:paraId="6EE2058A" w14:textId="77777777" w:rsidR="00CA1174" w:rsidRDefault="00CA1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4C1FF" w14:textId="77777777" w:rsidR="00C81128" w:rsidRDefault="00C81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A501" w14:textId="77777777" w:rsidR="00CA1174" w:rsidRDefault="00CA1174">
      <w:pPr>
        <w:spacing w:after="0" w:line="240" w:lineRule="auto"/>
      </w:pPr>
      <w:r>
        <w:separator/>
      </w:r>
    </w:p>
  </w:footnote>
  <w:footnote w:type="continuationSeparator" w:id="0">
    <w:p w14:paraId="748C0F95" w14:textId="77777777" w:rsidR="00CA1174" w:rsidRDefault="00CA1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7210" w14:textId="77777777" w:rsidR="00C81128" w:rsidRDefault="00C811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4A833FFA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C81128">
      <w:rPr>
        <w:rFonts w:ascii="Comfortaa" w:hAnsi="Comfortaa"/>
        <w:b/>
        <w:smallCaps/>
        <w:color w:val="333333"/>
        <w:spacing w:val="20"/>
        <w:szCs w:val="24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DA29F0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DA29F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DA29F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DA29F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C81128" w:rsidRDefault="00957928" w:rsidP="00C81128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 w:val="16"/>
        <w:szCs w:val="16"/>
        <w:lang w:val="bg-BG"/>
      </w:rPr>
    </w:pPr>
    <w:r w:rsidRPr="00C81128">
      <w:rPr>
        <w:rFonts w:ascii="Comfortaa" w:hAnsi="Comfortaa"/>
        <w:noProof/>
        <w:sz w:val="16"/>
        <w:szCs w:val="12"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90282"/>
    <w:rsid w:val="000A2889"/>
    <w:rsid w:val="000B4BF8"/>
    <w:rsid w:val="000C33EB"/>
    <w:rsid w:val="000C7773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1F5043"/>
    <w:rsid w:val="002023ED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91E1B"/>
    <w:rsid w:val="002A69C0"/>
    <w:rsid w:val="002D0804"/>
    <w:rsid w:val="002D7F70"/>
    <w:rsid w:val="002E11B6"/>
    <w:rsid w:val="002E1A5A"/>
    <w:rsid w:val="00307A2E"/>
    <w:rsid w:val="00312210"/>
    <w:rsid w:val="0033244F"/>
    <w:rsid w:val="003538C5"/>
    <w:rsid w:val="00361777"/>
    <w:rsid w:val="00361FC2"/>
    <w:rsid w:val="00396C86"/>
    <w:rsid w:val="003B2F49"/>
    <w:rsid w:val="003B6EC5"/>
    <w:rsid w:val="003B795D"/>
    <w:rsid w:val="003C4FD3"/>
    <w:rsid w:val="003E585D"/>
    <w:rsid w:val="003F7C02"/>
    <w:rsid w:val="004346C1"/>
    <w:rsid w:val="00437DB3"/>
    <w:rsid w:val="00462B54"/>
    <w:rsid w:val="00484FFC"/>
    <w:rsid w:val="004C595E"/>
    <w:rsid w:val="004E6488"/>
    <w:rsid w:val="004F2BAF"/>
    <w:rsid w:val="00504F81"/>
    <w:rsid w:val="005073D0"/>
    <w:rsid w:val="005168D9"/>
    <w:rsid w:val="00535A9A"/>
    <w:rsid w:val="005374BF"/>
    <w:rsid w:val="00543AE2"/>
    <w:rsid w:val="00543DA3"/>
    <w:rsid w:val="00576382"/>
    <w:rsid w:val="00595B25"/>
    <w:rsid w:val="005F78D5"/>
    <w:rsid w:val="0060109A"/>
    <w:rsid w:val="00620729"/>
    <w:rsid w:val="00626338"/>
    <w:rsid w:val="00673242"/>
    <w:rsid w:val="00683D5F"/>
    <w:rsid w:val="00691768"/>
    <w:rsid w:val="0069588F"/>
    <w:rsid w:val="006C22C6"/>
    <w:rsid w:val="006E4303"/>
    <w:rsid w:val="006F0367"/>
    <w:rsid w:val="006F2C26"/>
    <w:rsid w:val="006F6710"/>
    <w:rsid w:val="0070713A"/>
    <w:rsid w:val="00711C5F"/>
    <w:rsid w:val="00731182"/>
    <w:rsid w:val="00737E91"/>
    <w:rsid w:val="00751BDD"/>
    <w:rsid w:val="00763FB8"/>
    <w:rsid w:val="0076657F"/>
    <w:rsid w:val="0079331A"/>
    <w:rsid w:val="007C4A68"/>
    <w:rsid w:val="007C4A97"/>
    <w:rsid w:val="007D22A3"/>
    <w:rsid w:val="007E0D6E"/>
    <w:rsid w:val="007E3A99"/>
    <w:rsid w:val="007E48A1"/>
    <w:rsid w:val="008021CF"/>
    <w:rsid w:val="00815069"/>
    <w:rsid w:val="008200BF"/>
    <w:rsid w:val="0082798A"/>
    <w:rsid w:val="00833A5C"/>
    <w:rsid w:val="00837F84"/>
    <w:rsid w:val="00852093"/>
    <w:rsid w:val="00855BB4"/>
    <w:rsid w:val="00856F9B"/>
    <w:rsid w:val="008658F6"/>
    <w:rsid w:val="00867864"/>
    <w:rsid w:val="00883D1B"/>
    <w:rsid w:val="00892E9B"/>
    <w:rsid w:val="008945AC"/>
    <w:rsid w:val="008C0136"/>
    <w:rsid w:val="008E3123"/>
    <w:rsid w:val="009439AA"/>
    <w:rsid w:val="00957928"/>
    <w:rsid w:val="00963B90"/>
    <w:rsid w:val="009B0C80"/>
    <w:rsid w:val="009B7391"/>
    <w:rsid w:val="009E3151"/>
    <w:rsid w:val="009E6BFA"/>
    <w:rsid w:val="00A036B4"/>
    <w:rsid w:val="00A36890"/>
    <w:rsid w:val="00A41AF1"/>
    <w:rsid w:val="00A45E55"/>
    <w:rsid w:val="00A802E7"/>
    <w:rsid w:val="00A935EB"/>
    <w:rsid w:val="00AA0E8F"/>
    <w:rsid w:val="00B22EC4"/>
    <w:rsid w:val="00B51900"/>
    <w:rsid w:val="00B54EAE"/>
    <w:rsid w:val="00B552FE"/>
    <w:rsid w:val="00B62701"/>
    <w:rsid w:val="00B62B9B"/>
    <w:rsid w:val="00B77CCC"/>
    <w:rsid w:val="00B77ED2"/>
    <w:rsid w:val="00B819AC"/>
    <w:rsid w:val="00B9239C"/>
    <w:rsid w:val="00BA4E84"/>
    <w:rsid w:val="00BA5A05"/>
    <w:rsid w:val="00BC06ED"/>
    <w:rsid w:val="00BD1712"/>
    <w:rsid w:val="00BD6BBA"/>
    <w:rsid w:val="00BE103B"/>
    <w:rsid w:val="00C01BF5"/>
    <w:rsid w:val="00C12469"/>
    <w:rsid w:val="00C21D07"/>
    <w:rsid w:val="00C22BB9"/>
    <w:rsid w:val="00C3355F"/>
    <w:rsid w:val="00C52244"/>
    <w:rsid w:val="00C61ADC"/>
    <w:rsid w:val="00C665D5"/>
    <w:rsid w:val="00C81128"/>
    <w:rsid w:val="00C947E4"/>
    <w:rsid w:val="00CA088F"/>
    <w:rsid w:val="00CA1174"/>
    <w:rsid w:val="00CE2CAB"/>
    <w:rsid w:val="00CF317E"/>
    <w:rsid w:val="00D27DDF"/>
    <w:rsid w:val="00D31A1D"/>
    <w:rsid w:val="00D50BA6"/>
    <w:rsid w:val="00D56B72"/>
    <w:rsid w:val="00D626E4"/>
    <w:rsid w:val="00D904CD"/>
    <w:rsid w:val="00DA29F0"/>
    <w:rsid w:val="00DB2BF3"/>
    <w:rsid w:val="00DB648F"/>
    <w:rsid w:val="00DE3E34"/>
    <w:rsid w:val="00E041D6"/>
    <w:rsid w:val="00E0603B"/>
    <w:rsid w:val="00E2152F"/>
    <w:rsid w:val="00E32718"/>
    <w:rsid w:val="00E71405"/>
    <w:rsid w:val="00E773F6"/>
    <w:rsid w:val="00E802A8"/>
    <w:rsid w:val="00E81BB5"/>
    <w:rsid w:val="00E84552"/>
    <w:rsid w:val="00EC1D9C"/>
    <w:rsid w:val="00EE5052"/>
    <w:rsid w:val="00EF4737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C6D40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72</TotalTime>
  <Pages>2</Pages>
  <Words>563</Words>
  <Characters>2886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53</cp:revision>
  <cp:lastPrinted>2022-05-21T05:51:00Z</cp:lastPrinted>
  <dcterms:created xsi:type="dcterms:W3CDTF">2022-05-21T05:46:00Z</dcterms:created>
  <dcterms:modified xsi:type="dcterms:W3CDTF">2023-05-04T05:46:00Z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