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7F3F97C8" w:rsidR="00C3355F" w:rsidRPr="00EF4737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6C22C6">
        <w:rPr>
          <w:rFonts w:ascii="Comfortaa SemiBold" w:hAnsi="Comfortaa SemiBold"/>
          <w:color w:val="auto"/>
          <w:sz w:val="32"/>
          <w:szCs w:val="24"/>
          <w:lang w:val="bg-BG"/>
        </w:rPr>
        <w:t>А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08089F">
        <w:rPr>
          <w:rFonts w:ascii="Comfortaa SemiBold" w:hAnsi="Comfortaa SemiBold"/>
          <w:color w:val="auto"/>
          <w:sz w:val="32"/>
          <w:szCs w:val="24"/>
        </w:rPr>
        <w:t>B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08089F">
        <w:rPr>
          <w:rFonts w:ascii="Comfortaa SemiBold" w:hAnsi="Comfortaa SemiBold"/>
          <w:color w:val="auto"/>
          <w:sz w:val="32"/>
          <w:szCs w:val="24"/>
          <w:lang w:val="bg-BG"/>
        </w:rPr>
        <w:t>ХИМИЯ</w:t>
      </w:r>
    </w:p>
    <w:p w14:paraId="02FE1360" w14:textId="77777777" w:rsidR="0008089F" w:rsidRPr="0008089F" w:rsidRDefault="0008089F" w:rsidP="0008089F">
      <w:pPr>
        <w:spacing w:before="240"/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Определено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химия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между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Мимето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химия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между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химията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Мимето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спорен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въпрос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Тя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била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много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загазила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сравнително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лесно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контролно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химия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Разбира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решила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използва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химията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между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себе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отърве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кожата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като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един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многознайко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създал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имидж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разбиращ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всичко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в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същото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време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мислел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че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H</w:t>
      </w:r>
      <w:r w:rsidRPr="0008089F">
        <w:rPr>
          <w:rFonts w:ascii="Comfortaa Light" w:hAnsi="Comfortaa Light"/>
          <w:sz w:val="22"/>
          <w:szCs w:val="22"/>
          <w:vertAlign w:val="subscript"/>
          <w:lang w:val="en"/>
        </w:rPr>
        <w:t>2</w:t>
      </w:r>
      <w:r w:rsidRPr="0008089F">
        <w:rPr>
          <w:rFonts w:ascii="Comfortaa Light" w:hAnsi="Comfortaa Light"/>
          <w:sz w:val="22"/>
          <w:szCs w:val="22"/>
          <w:lang w:val="en"/>
        </w:rPr>
        <w:t xml:space="preserve">O,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щом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прави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ръжда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металите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опасно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вещество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хората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!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понеже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вие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най-умния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приятел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сега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трябва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му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помогнете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отърве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кожата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целта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трябва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напишете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програма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която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способна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провери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дали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едно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химическо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уравнение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правилно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изравнено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>.</w:t>
      </w:r>
    </w:p>
    <w:p w14:paraId="119CCFB0" w14:textId="77777777" w:rsidR="0008089F" w:rsidRPr="0008089F" w:rsidRDefault="0008089F" w:rsidP="0008089F">
      <w:pPr>
        <w:spacing w:before="240"/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Всяко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химическо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уравнение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ще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лява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дясна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страна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Лявата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страна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съдържа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химическите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формули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изходните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вещества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а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дясната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съдържа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химическите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формули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продуктите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Лявата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дясната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страна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разделени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“-&gt;”.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Различните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химически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формули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разделят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знак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“+”.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Всяка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молекула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описва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главни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букви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цифри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. A2B3C4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съответства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2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атома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тип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А, 3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атома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тип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B и 4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атома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тип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C.</w:t>
      </w:r>
    </w:p>
    <w:p w14:paraId="4DD31089" w14:textId="77777777" w:rsidR="0008089F" w:rsidRPr="0008089F" w:rsidRDefault="0008089F" w:rsidP="0008089F">
      <w:pPr>
        <w:spacing w:before="240" w:after="0"/>
        <w:jc w:val="both"/>
        <w:rPr>
          <w:rFonts w:ascii="Comfortaa Light" w:hAnsi="Comfortaa Light"/>
          <w:b/>
          <w:bCs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b/>
          <w:bCs/>
          <w:sz w:val="22"/>
          <w:szCs w:val="22"/>
          <w:lang w:val="en"/>
        </w:rPr>
        <w:t>Вход</w:t>
      </w:r>
      <w:proofErr w:type="spellEnd"/>
    </w:p>
    <w:p w14:paraId="352E2E3D" w14:textId="77777777" w:rsidR="0008089F" w:rsidRPr="0008089F" w:rsidRDefault="0008089F" w:rsidP="0008089F">
      <w:pPr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Програмата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получава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първи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ред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цяло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число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r w:rsidRPr="0008089F">
        <w:rPr>
          <w:rFonts w:ascii="Comfortaa Light" w:hAnsi="Comfortaa Light"/>
          <w:b/>
          <w:sz w:val="22"/>
          <w:szCs w:val="22"/>
          <w:lang w:val="en"/>
        </w:rPr>
        <w:t>n</w:t>
      </w:r>
      <w:r w:rsidRPr="0008089F">
        <w:rPr>
          <w:rFonts w:ascii="Comfortaa Light" w:hAnsi="Comfortaa Light"/>
          <w:sz w:val="22"/>
          <w:szCs w:val="22"/>
          <w:lang w:val="en"/>
        </w:rPr>
        <w:t xml:space="preserve"> (1 ≤ </w:t>
      </w:r>
      <w:r w:rsidRPr="0008089F">
        <w:rPr>
          <w:rFonts w:ascii="Comfortaa Light" w:hAnsi="Comfortaa Light"/>
          <w:b/>
          <w:sz w:val="22"/>
          <w:szCs w:val="22"/>
          <w:lang w:val="en"/>
        </w:rPr>
        <w:t>n</w:t>
      </w:r>
      <w:r w:rsidRPr="0008089F">
        <w:rPr>
          <w:rFonts w:ascii="Comfortaa Light" w:hAnsi="Comfortaa Light"/>
          <w:sz w:val="22"/>
          <w:szCs w:val="22"/>
          <w:lang w:val="en"/>
        </w:rPr>
        <w:t xml:space="preserve"> ≤ 10).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всеки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следващ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ред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подават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низове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които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съдържат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уравненията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Всеки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тези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низове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дълъг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не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повече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1000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знака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>.</w:t>
      </w:r>
    </w:p>
    <w:p w14:paraId="5EBD0F47" w14:textId="77777777" w:rsidR="0008089F" w:rsidRPr="0008089F" w:rsidRDefault="0008089F" w:rsidP="0008089F">
      <w:pPr>
        <w:spacing w:before="240" w:after="0"/>
        <w:jc w:val="both"/>
        <w:rPr>
          <w:rFonts w:ascii="Comfortaa Light" w:hAnsi="Comfortaa Light"/>
          <w:b/>
          <w:bCs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b/>
          <w:bCs/>
          <w:sz w:val="22"/>
          <w:szCs w:val="22"/>
          <w:lang w:val="en"/>
        </w:rPr>
        <w:t>Изход</w:t>
      </w:r>
      <w:proofErr w:type="spellEnd"/>
    </w:p>
    <w:p w14:paraId="590AD987" w14:textId="16285321" w:rsidR="0008089F" w:rsidRPr="0008089F" w:rsidRDefault="0008089F" w:rsidP="0008089F">
      <w:pPr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всяко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от </w:t>
      </w:r>
      <w:r w:rsidRPr="0008089F">
        <w:rPr>
          <w:rFonts w:ascii="Comfortaa Light" w:hAnsi="Comfortaa Light"/>
          <w:b/>
          <w:sz w:val="22"/>
          <w:szCs w:val="22"/>
          <w:lang w:val="en"/>
        </w:rPr>
        <w:t>n</w:t>
      </w:r>
      <w:r w:rsidRPr="0008089F">
        <w:rPr>
          <w:rFonts w:ascii="Comfortaa Light" w:hAnsi="Comfortaa Light"/>
          <w:sz w:val="22"/>
          <w:szCs w:val="22"/>
          <w:lang w:val="en"/>
        </w:rPr>
        <w:t>-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уравнения</w:t>
      </w:r>
      <w:proofErr w:type="spellEnd"/>
      <w:r w:rsidRPr="0008089F">
        <w:rPr>
          <w:rFonts w:ascii="Comfortaa Light" w:hAnsi="Comfortaa Light"/>
          <w:b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изведете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“YES”,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ако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то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правилно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изравнено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и “NO” в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противен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08089F">
        <w:rPr>
          <w:rFonts w:ascii="Comfortaa Light" w:hAnsi="Comfortaa Light"/>
          <w:sz w:val="22"/>
          <w:szCs w:val="22"/>
          <w:lang w:val="en"/>
        </w:rPr>
        <w:t>случай</w:t>
      </w:r>
      <w:proofErr w:type="spellEnd"/>
      <w:r w:rsidRPr="0008089F">
        <w:rPr>
          <w:rFonts w:ascii="Comfortaa Light" w:hAnsi="Comfortaa Light"/>
          <w:sz w:val="22"/>
          <w:szCs w:val="22"/>
          <w:lang w:val="en"/>
        </w:rPr>
        <w:t>.</w:t>
      </w:r>
    </w:p>
    <w:tbl>
      <w:tblPr>
        <w:tblW w:w="104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4"/>
        <w:gridCol w:w="5224"/>
      </w:tblGrid>
      <w:tr w:rsidR="0008089F" w:rsidRPr="0008089F" w14:paraId="58323C74" w14:textId="77777777" w:rsidTr="0008089F">
        <w:trPr>
          <w:trHeight w:val="255"/>
        </w:trPr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FDAB" w14:textId="268EBE90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bg-BG"/>
              </w:rPr>
              <w:t>Примерен в</w:t>
            </w:r>
            <w:proofErr w:type="spellStart"/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ход</w:t>
            </w:r>
            <w:proofErr w:type="spellEnd"/>
          </w:p>
        </w:tc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32A2" w14:textId="61124DD3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bg-BG"/>
              </w:rPr>
              <w:t>Примерен и</w:t>
            </w:r>
            <w:proofErr w:type="spellStart"/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зход</w:t>
            </w:r>
            <w:proofErr w:type="spellEnd"/>
          </w:p>
        </w:tc>
      </w:tr>
      <w:tr w:rsidR="0008089F" w:rsidRPr="0008089F" w14:paraId="264A6807" w14:textId="77777777" w:rsidTr="0008089F">
        <w:trPr>
          <w:trHeight w:val="1048"/>
        </w:trPr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6128C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3</w:t>
            </w:r>
          </w:p>
          <w:p w14:paraId="0D4247A0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A+B-&gt;AB</w:t>
            </w:r>
          </w:p>
          <w:p w14:paraId="42C27288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AB+CD-&gt;AC+DB</w:t>
            </w:r>
          </w:p>
          <w:p w14:paraId="38B0A818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AB+B-&gt;AB</w:t>
            </w:r>
          </w:p>
        </w:tc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6EA4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YES</w:t>
            </w:r>
          </w:p>
          <w:p w14:paraId="25FA8630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YES</w:t>
            </w:r>
          </w:p>
          <w:p w14:paraId="16FA959D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NO</w:t>
            </w:r>
          </w:p>
        </w:tc>
      </w:tr>
      <w:tr w:rsidR="0008089F" w:rsidRPr="0008089F" w14:paraId="27062F09" w14:textId="77777777" w:rsidTr="0008089F">
        <w:trPr>
          <w:trHeight w:val="1313"/>
        </w:trPr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58CAB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4</w:t>
            </w:r>
          </w:p>
          <w:p w14:paraId="11723179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2H2O+2CO2-&gt;2H2CO3</w:t>
            </w:r>
          </w:p>
          <w:p w14:paraId="64E0AF05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H2SO4-&gt;H2O4</w:t>
            </w:r>
          </w:p>
          <w:p w14:paraId="2077ACAE" w14:textId="77777777" w:rsidR="00067767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 xml:space="preserve">NH3+H2SO4-&gt;NH4SO4 </w:t>
            </w:r>
          </w:p>
          <w:p w14:paraId="1AA73846" w14:textId="6E788448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CH4+2O2-&gt;CO2+2H2O</w:t>
            </w:r>
          </w:p>
        </w:tc>
        <w:tc>
          <w:tcPr>
            <w:tcW w:w="5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86A9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YES</w:t>
            </w:r>
          </w:p>
          <w:p w14:paraId="0D08C1D6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NO</w:t>
            </w:r>
          </w:p>
          <w:p w14:paraId="2400EA50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NO</w:t>
            </w:r>
          </w:p>
          <w:p w14:paraId="5229C20C" w14:textId="77777777" w:rsidR="0008089F" w:rsidRPr="0008089F" w:rsidRDefault="0008089F" w:rsidP="0008089F">
            <w:pPr>
              <w:spacing w:after="0"/>
              <w:jc w:val="both"/>
              <w:rPr>
                <w:rFonts w:ascii="Comfortaa Light" w:hAnsi="Comfortaa Light"/>
                <w:sz w:val="22"/>
                <w:szCs w:val="22"/>
                <w:lang w:val="en"/>
              </w:rPr>
            </w:pPr>
            <w:r w:rsidRPr="0008089F">
              <w:rPr>
                <w:rFonts w:ascii="Comfortaa Light" w:hAnsi="Comfortaa Light"/>
                <w:sz w:val="22"/>
                <w:szCs w:val="22"/>
                <w:lang w:val="en"/>
              </w:rPr>
              <w:t>YES</w:t>
            </w:r>
          </w:p>
        </w:tc>
      </w:tr>
    </w:tbl>
    <w:p w14:paraId="7F61AF7E" w14:textId="40A0A92B" w:rsidR="00856F9B" w:rsidRPr="0008089F" w:rsidRDefault="00856F9B" w:rsidP="0008089F">
      <w:pPr>
        <w:spacing w:before="240"/>
        <w:jc w:val="both"/>
        <w:rPr>
          <w:rFonts w:ascii="Consolas" w:hAnsi="Consolas"/>
          <w:sz w:val="22"/>
          <w:szCs w:val="22"/>
          <w:lang w:val="bg-BG"/>
        </w:rPr>
      </w:pPr>
    </w:p>
    <w:sectPr w:rsidR="00856F9B" w:rsidRPr="0008089F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D539" w14:textId="77777777" w:rsidR="00F91A94" w:rsidRDefault="00F91A94">
      <w:pPr>
        <w:spacing w:after="0" w:line="240" w:lineRule="auto"/>
      </w:pPr>
      <w:r>
        <w:separator/>
      </w:r>
    </w:p>
  </w:endnote>
  <w:endnote w:type="continuationSeparator" w:id="0">
    <w:p w14:paraId="07848E29" w14:textId="77777777" w:rsidR="00F91A94" w:rsidRDefault="00F9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C658B" w14:textId="77777777" w:rsidR="00F91A94" w:rsidRDefault="00F91A94">
      <w:pPr>
        <w:spacing w:after="0" w:line="240" w:lineRule="auto"/>
      </w:pPr>
      <w:r>
        <w:separator/>
      </w:r>
    </w:p>
  </w:footnote>
  <w:footnote w:type="continuationSeparator" w:id="0">
    <w:p w14:paraId="29280413" w14:textId="77777777" w:rsidR="00F91A94" w:rsidRDefault="00F91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067767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0677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0677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 xml:space="preserve">община </w:t>
          </w:r>
          <w:proofErr w:type="spellStart"/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</w:t>
          </w:r>
          <w:proofErr w:type="spellEnd"/>
        </w:p>
        <w:p w14:paraId="4DFAED60" w14:textId="77777777" w:rsidR="00C22BB9" w:rsidRPr="00EF4737" w:rsidRDefault="000677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67767"/>
    <w:rsid w:val="0008089F"/>
    <w:rsid w:val="00086F12"/>
    <w:rsid w:val="000A2889"/>
    <w:rsid w:val="000B4BF8"/>
    <w:rsid w:val="000C33EB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73242"/>
    <w:rsid w:val="00683D5F"/>
    <w:rsid w:val="00691768"/>
    <w:rsid w:val="0069588F"/>
    <w:rsid w:val="006C22C6"/>
    <w:rsid w:val="006F0367"/>
    <w:rsid w:val="006F2C26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8021CF"/>
    <w:rsid w:val="00815069"/>
    <w:rsid w:val="008200BF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EF4737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16</TotalTime>
  <Pages>1</Pages>
  <Words>255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16</cp:revision>
  <cp:lastPrinted>2022-05-27T13:42:00Z</cp:lastPrinted>
  <dcterms:created xsi:type="dcterms:W3CDTF">2022-05-21T05:46:00Z</dcterms:created>
  <dcterms:modified xsi:type="dcterms:W3CDTF">2022-05-27T13:42:00Z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